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3E5E7" w14:textId="77777777" w:rsidR="00131F82" w:rsidRDefault="00131F82" w:rsidP="00131F82">
      <w:pPr>
        <w:jc w:val="center"/>
        <w:rPr>
          <w:rFonts w:ascii="Arial" w:hAnsi="Arial" w:cs="Arial"/>
          <w:b/>
          <w:sz w:val="24"/>
          <w:szCs w:val="24"/>
        </w:rPr>
      </w:pPr>
    </w:p>
    <w:p w14:paraId="25477F8C" w14:textId="77777777" w:rsidR="00131F82" w:rsidRDefault="00131F82" w:rsidP="00131F82">
      <w:pPr>
        <w:jc w:val="center"/>
        <w:rPr>
          <w:rFonts w:ascii="Arial" w:hAnsi="Arial" w:cs="Arial"/>
          <w:b/>
          <w:sz w:val="24"/>
          <w:szCs w:val="24"/>
        </w:rPr>
      </w:pPr>
    </w:p>
    <w:p w14:paraId="42F4F347" w14:textId="77777777" w:rsidR="00131F82" w:rsidRPr="00131F82" w:rsidRDefault="00131F82" w:rsidP="00131F82">
      <w:pPr>
        <w:jc w:val="center"/>
        <w:rPr>
          <w:rFonts w:ascii="Arial" w:hAnsi="Arial" w:cs="Arial"/>
          <w:b/>
          <w:sz w:val="24"/>
          <w:szCs w:val="24"/>
        </w:rPr>
      </w:pPr>
      <w:r w:rsidRPr="00131F82">
        <w:rPr>
          <w:rFonts w:ascii="Arial" w:hAnsi="Arial" w:cs="Arial"/>
          <w:b/>
          <w:sz w:val="24"/>
          <w:szCs w:val="24"/>
        </w:rPr>
        <w:t>Declaração de Compromisso de Pesquisador Responsável</w:t>
      </w:r>
    </w:p>
    <w:p w14:paraId="4A25C754" w14:textId="77777777" w:rsidR="00131F82" w:rsidRPr="00131F82" w:rsidRDefault="00131F82" w:rsidP="00131F82">
      <w:pPr>
        <w:rPr>
          <w:rFonts w:ascii="Arial" w:hAnsi="Arial" w:cs="Arial"/>
          <w:sz w:val="24"/>
          <w:szCs w:val="24"/>
        </w:rPr>
      </w:pPr>
    </w:p>
    <w:p w14:paraId="265CC7DF" w14:textId="77777777" w:rsidR="00131F82" w:rsidRPr="00131F82" w:rsidRDefault="00131F82" w:rsidP="00131F82">
      <w:pPr>
        <w:rPr>
          <w:rFonts w:ascii="Arial" w:hAnsi="Arial" w:cs="Arial"/>
          <w:sz w:val="24"/>
          <w:szCs w:val="24"/>
        </w:rPr>
      </w:pPr>
    </w:p>
    <w:p w14:paraId="506C6E22" w14:textId="77777777" w:rsidR="00131F82" w:rsidRPr="00131F82" w:rsidRDefault="00131F82" w:rsidP="00131F82">
      <w:pPr>
        <w:rPr>
          <w:rFonts w:ascii="Arial" w:hAnsi="Arial" w:cs="Arial"/>
          <w:sz w:val="24"/>
          <w:szCs w:val="24"/>
        </w:rPr>
      </w:pPr>
    </w:p>
    <w:p w14:paraId="6AC9EA10" w14:textId="77777777" w:rsidR="003B266A" w:rsidRDefault="00131F82" w:rsidP="00131F82">
      <w:pPr>
        <w:jc w:val="both"/>
        <w:rPr>
          <w:rFonts w:ascii="Arial" w:hAnsi="Arial" w:cs="Arial"/>
          <w:sz w:val="24"/>
          <w:szCs w:val="24"/>
        </w:rPr>
      </w:pPr>
      <w:r w:rsidRPr="00131F82">
        <w:rPr>
          <w:rFonts w:ascii="Arial" w:hAnsi="Arial" w:cs="Arial"/>
          <w:sz w:val="24"/>
          <w:szCs w:val="24"/>
        </w:rPr>
        <w:tab/>
        <w:t xml:space="preserve">Eu, ..........................................................., pesquisador responsável pelo projeto intitulado.........................................................................., estou ciente e cumprirei os termos da </w:t>
      </w:r>
      <w:r w:rsidR="003B266A" w:rsidRPr="00256EA9">
        <w:rPr>
          <w:rFonts w:ascii="Arial" w:hAnsi="Arial" w:cs="Arial"/>
          <w:sz w:val="20"/>
          <w:szCs w:val="24"/>
        </w:rPr>
        <w:t>(selecionar apenas uma):</w:t>
      </w:r>
    </w:p>
    <w:p w14:paraId="5F254E3D" w14:textId="77777777" w:rsidR="003B266A" w:rsidRDefault="003B266A" w:rsidP="003B266A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   ) </w:t>
      </w:r>
      <w:r w:rsidR="00131F82" w:rsidRPr="00131F82">
        <w:rPr>
          <w:rFonts w:ascii="Arial" w:hAnsi="Arial" w:cs="Arial"/>
          <w:sz w:val="24"/>
          <w:szCs w:val="24"/>
        </w:rPr>
        <w:t xml:space="preserve">Resolução </w:t>
      </w:r>
      <w:r>
        <w:rPr>
          <w:rFonts w:ascii="Arial" w:hAnsi="Arial" w:cs="Arial"/>
          <w:sz w:val="24"/>
          <w:szCs w:val="24"/>
        </w:rPr>
        <w:t>CNS n</w:t>
      </w:r>
      <w:r w:rsidR="000D6AE6">
        <w:rPr>
          <w:rFonts w:ascii="Arial" w:hAnsi="Arial" w:cs="Arial"/>
          <w:sz w:val="24"/>
          <w:szCs w:val="24"/>
        </w:rPr>
        <w:t xml:space="preserve">º </w:t>
      </w:r>
      <w:r w:rsidR="00131F82" w:rsidRPr="00131F82">
        <w:rPr>
          <w:rFonts w:ascii="Arial" w:hAnsi="Arial" w:cs="Arial"/>
          <w:sz w:val="24"/>
          <w:szCs w:val="24"/>
        </w:rPr>
        <w:t>466 de 2012</w:t>
      </w:r>
      <w:r w:rsidR="000D6AE6">
        <w:rPr>
          <w:rFonts w:ascii="Arial" w:hAnsi="Arial" w:cs="Arial"/>
          <w:sz w:val="24"/>
          <w:szCs w:val="24"/>
        </w:rPr>
        <w:t xml:space="preserve"> </w:t>
      </w:r>
    </w:p>
    <w:p w14:paraId="35375FB0" w14:textId="77777777" w:rsidR="003B266A" w:rsidRDefault="003B266A" w:rsidP="003B266A">
      <w:pPr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   ) Resolução CNS n</w:t>
      </w:r>
      <w:r w:rsidR="000D6AE6">
        <w:rPr>
          <w:rFonts w:ascii="Arial" w:hAnsi="Arial" w:cs="Arial"/>
          <w:sz w:val="24"/>
          <w:szCs w:val="24"/>
        </w:rPr>
        <w:t>º 510 de 2016</w:t>
      </w:r>
      <w:r w:rsidR="00131F82" w:rsidRPr="00131F82">
        <w:rPr>
          <w:rFonts w:ascii="Arial" w:hAnsi="Arial" w:cs="Arial"/>
          <w:sz w:val="24"/>
          <w:szCs w:val="24"/>
        </w:rPr>
        <w:t xml:space="preserve"> </w:t>
      </w:r>
    </w:p>
    <w:p w14:paraId="285EC180" w14:textId="77777777" w:rsidR="00131F82" w:rsidRPr="00131F82" w:rsidRDefault="003B266A" w:rsidP="005955BE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131F82" w:rsidRPr="00131F82">
        <w:rPr>
          <w:rFonts w:ascii="Arial" w:hAnsi="Arial" w:cs="Arial"/>
          <w:sz w:val="24"/>
          <w:szCs w:val="24"/>
        </w:rPr>
        <w:t xml:space="preserve">eclaro: (a) que a coleta de dados não foi iniciada; (b) prever procedimentos que assegurem a confidencialidade e a privacidade, a proteção da imagem e a não estigmatização dos participantes da pesquisa, garantindo a não utilização das informações em prejuízo das pessoas e/ou das comunidades, inclusive em termos de autoestima, de prestígios e/ou de aspectos econômico-financeiros; (c) tornar os resultados desta pesquisa públicos sejam eles favoráveis ou não;  (d) comunicar ao CEP as alterações no projeto de pesquisa através de comunicação protocolada e atender a solicitação de informações; </w:t>
      </w:r>
      <w:r w:rsidR="002C3CA6" w:rsidRPr="002C3CA6">
        <w:rPr>
          <w:rFonts w:ascii="Arial" w:hAnsi="Arial" w:cs="Arial"/>
          <w:sz w:val="24"/>
          <w:szCs w:val="24"/>
        </w:rPr>
        <w:t>(e) apresentar o relatório final do presente projeto e os documentos soli</w:t>
      </w:r>
      <w:r w:rsidR="007D423C">
        <w:rPr>
          <w:rFonts w:ascii="Arial" w:hAnsi="Arial" w:cs="Arial"/>
          <w:sz w:val="24"/>
          <w:szCs w:val="24"/>
        </w:rPr>
        <w:t>citados ao final do estudo via Plataforma B</w:t>
      </w:r>
      <w:r w:rsidR="002C3CA6" w:rsidRPr="002C3CA6">
        <w:rPr>
          <w:rFonts w:ascii="Arial" w:hAnsi="Arial" w:cs="Arial"/>
          <w:sz w:val="24"/>
          <w:szCs w:val="24"/>
        </w:rPr>
        <w:t>rasil.</w:t>
      </w:r>
    </w:p>
    <w:p w14:paraId="563207D1" w14:textId="77777777" w:rsidR="00131F82" w:rsidRDefault="00131F82" w:rsidP="00131F82">
      <w:pPr>
        <w:jc w:val="both"/>
        <w:rPr>
          <w:rFonts w:ascii="Arial" w:hAnsi="Arial" w:cs="Arial"/>
          <w:sz w:val="24"/>
          <w:szCs w:val="24"/>
        </w:rPr>
      </w:pPr>
      <w:r w:rsidRPr="00131F82">
        <w:rPr>
          <w:rFonts w:ascii="Arial" w:hAnsi="Arial" w:cs="Arial"/>
          <w:sz w:val="24"/>
          <w:szCs w:val="24"/>
        </w:rPr>
        <w:t xml:space="preserve">   </w:t>
      </w:r>
    </w:p>
    <w:p w14:paraId="5862BF3B" w14:textId="77777777" w:rsidR="00131F82" w:rsidRPr="00131F82" w:rsidRDefault="00131F82" w:rsidP="00131F82">
      <w:pPr>
        <w:jc w:val="both"/>
        <w:rPr>
          <w:rFonts w:ascii="Arial" w:hAnsi="Arial" w:cs="Arial"/>
          <w:sz w:val="24"/>
          <w:szCs w:val="24"/>
        </w:rPr>
      </w:pPr>
    </w:p>
    <w:p w14:paraId="5F4F2042" w14:textId="77777777" w:rsidR="00131F82" w:rsidRDefault="00131F82" w:rsidP="003058B3">
      <w:pPr>
        <w:jc w:val="right"/>
        <w:rPr>
          <w:rFonts w:ascii="Arial" w:hAnsi="Arial" w:cs="Arial"/>
          <w:sz w:val="24"/>
          <w:szCs w:val="24"/>
        </w:rPr>
      </w:pPr>
      <w:r w:rsidRPr="00131F82">
        <w:rPr>
          <w:rFonts w:ascii="Arial" w:hAnsi="Arial" w:cs="Arial"/>
          <w:sz w:val="24"/>
          <w:szCs w:val="24"/>
        </w:rPr>
        <w:t>Novo Hamburgo, _____ de _______________</w:t>
      </w:r>
      <w:r w:rsidR="003058B3">
        <w:rPr>
          <w:rFonts w:ascii="Arial" w:hAnsi="Arial" w:cs="Arial"/>
          <w:sz w:val="24"/>
          <w:szCs w:val="24"/>
        </w:rPr>
        <w:t xml:space="preserve">_____de_________.              </w:t>
      </w:r>
    </w:p>
    <w:p w14:paraId="79957E68" w14:textId="77777777" w:rsidR="00131F82" w:rsidRPr="00131F82" w:rsidRDefault="00131F82" w:rsidP="00131F82">
      <w:pPr>
        <w:rPr>
          <w:rFonts w:ascii="Arial" w:hAnsi="Arial" w:cs="Arial"/>
          <w:sz w:val="24"/>
          <w:szCs w:val="24"/>
        </w:rPr>
      </w:pPr>
    </w:p>
    <w:p w14:paraId="771F5456" w14:textId="77777777" w:rsidR="00131F82" w:rsidRPr="00131F82" w:rsidRDefault="00131F82" w:rsidP="00131F82">
      <w:pPr>
        <w:jc w:val="right"/>
        <w:rPr>
          <w:rFonts w:ascii="Arial" w:hAnsi="Arial" w:cs="Arial"/>
          <w:sz w:val="24"/>
          <w:szCs w:val="24"/>
        </w:rPr>
      </w:pPr>
      <w:r w:rsidRPr="00131F82">
        <w:rPr>
          <w:rFonts w:ascii="Arial" w:hAnsi="Arial" w:cs="Arial"/>
          <w:sz w:val="24"/>
          <w:szCs w:val="24"/>
        </w:rPr>
        <w:t>____________________________________</w:t>
      </w:r>
    </w:p>
    <w:p w14:paraId="07F3717D" w14:textId="77777777" w:rsidR="00131F82" w:rsidRPr="00BA4718" w:rsidRDefault="00131F82" w:rsidP="00131F82">
      <w:pPr>
        <w:jc w:val="center"/>
      </w:pPr>
      <w:r w:rsidRPr="00131F82">
        <w:rPr>
          <w:rFonts w:ascii="Arial" w:hAnsi="Arial" w:cs="Arial"/>
          <w:sz w:val="24"/>
          <w:szCs w:val="24"/>
        </w:rPr>
        <w:t xml:space="preserve">                                             </w:t>
      </w:r>
      <w:r>
        <w:rPr>
          <w:rFonts w:ascii="Arial" w:hAnsi="Arial" w:cs="Arial"/>
          <w:sz w:val="24"/>
          <w:szCs w:val="24"/>
        </w:rPr>
        <w:t xml:space="preserve">              </w:t>
      </w:r>
      <w:r w:rsidRPr="00131F82">
        <w:rPr>
          <w:rFonts w:ascii="Arial" w:hAnsi="Arial" w:cs="Arial"/>
          <w:sz w:val="24"/>
          <w:szCs w:val="24"/>
        </w:rPr>
        <w:t>Assinatura do Pesquisador Responsável</w:t>
      </w:r>
    </w:p>
    <w:p w14:paraId="215580D5" w14:textId="77777777" w:rsidR="00E13C62" w:rsidRDefault="00E13C62" w:rsidP="00E13C62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4"/>
          <w:lang w:eastAsia="pt-BR"/>
        </w:rPr>
      </w:pPr>
    </w:p>
    <w:p w14:paraId="683C3C99" w14:textId="77777777" w:rsidR="00E13C62" w:rsidRDefault="00E13C62" w:rsidP="00E13C62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4"/>
          <w:lang w:eastAsia="pt-BR"/>
        </w:rPr>
      </w:pPr>
    </w:p>
    <w:p w14:paraId="69EDB5E3" w14:textId="77777777" w:rsidR="00E13C62" w:rsidRDefault="00E13C62" w:rsidP="00E13C62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4"/>
          <w:lang w:eastAsia="pt-BR"/>
        </w:rPr>
      </w:pPr>
    </w:p>
    <w:p w14:paraId="5F67AC6A" w14:textId="77777777" w:rsidR="00D77C28" w:rsidRPr="003058B3" w:rsidRDefault="00E13C62" w:rsidP="003058B3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24"/>
          <w:lang w:eastAsia="pt-BR"/>
        </w:rPr>
      </w:pPr>
      <w:r w:rsidRPr="003058B3">
        <w:rPr>
          <w:rFonts w:ascii="Arial" w:eastAsia="Times New Roman" w:hAnsi="Arial" w:cs="Arial"/>
          <w:b/>
          <w:sz w:val="16"/>
          <w:szCs w:val="24"/>
          <w:lang w:eastAsia="pt-BR"/>
        </w:rPr>
        <w:t>Observação: Este documento deve estar digitado, assinado e anexado na Plataforma Brasil. Somente será aceita a assinatura digital que estiver autenticada em cartório.</w:t>
      </w:r>
    </w:p>
    <w:sectPr w:rsidR="00D77C28" w:rsidRPr="003058B3" w:rsidSect="00D77C28">
      <w:headerReference w:type="default" r:id="rId8"/>
      <w:footerReference w:type="default" r:id="rId9"/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338BD8" w14:textId="77777777" w:rsidR="002D5951" w:rsidRDefault="002D5951" w:rsidP="006B6404">
      <w:pPr>
        <w:spacing w:after="0" w:line="240" w:lineRule="auto"/>
      </w:pPr>
      <w:r>
        <w:separator/>
      </w:r>
    </w:p>
  </w:endnote>
  <w:endnote w:type="continuationSeparator" w:id="0">
    <w:p w14:paraId="5AC182C8" w14:textId="77777777" w:rsidR="002D5951" w:rsidRDefault="002D5951" w:rsidP="006B6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EB7D7" w14:textId="296CA160" w:rsidR="006B6404" w:rsidRDefault="006B6404">
    <w:pPr>
      <w:pStyle w:val="Rodap"/>
    </w:pPr>
    <w:r>
      <w:rPr>
        <w:noProof/>
        <w:lang w:eastAsia="pt-BR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4E4E61" w14:textId="77777777" w:rsidR="002D5951" w:rsidRDefault="002D5951" w:rsidP="006B6404">
      <w:pPr>
        <w:spacing w:after="0" w:line="240" w:lineRule="auto"/>
      </w:pPr>
      <w:r>
        <w:separator/>
      </w:r>
    </w:p>
  </w:footnote>
  <w:footnote w:type="continuationSeparator" w:id="0">
    <w:p w14:paraId="5E1D1B9B" w14:textId="77777777" w:rsidR="002D5951" w:rsidRDefault="002D5951" w:rsidP="006B6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A7B3D" w14:textId="5538AA3A" w:rsidR="00C409FD" w:rsidRDefault="007D03D8" w:rsidP="00C409FD">
    <w:pPr>
      <w:pStyle w:val="Cabealho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74161CA" wp14:editId="551301CB">
          <wp:simplePos x="0" y="0"/>
          <wp:positionH relativeFrom="column">
            <wp:posOffset>-1042035</wp:posOffset>
          </wp:positionH>
          <wp:positionV relativeFrom="paragraph">
            <wp:posOffset>-445770</wp:posOffset>
          </wp:positionV>
          <wp:extent cx="7538085" cy="10648950"/>
          <wp:effectExtent l="0" t="0" r="0" b="0"/>
          <wp:wrapNone/>
          <wp:docPr id="10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6404">
      <w:t xml:space="preserve">                                                                  </w:t>
    </w:r>
  </w:p>
  <w:p w14:paraId="5166C02E" w14:textId="77777777" w:rsidR="006B6404" w:rsidRDefault="006B6404">
    <w:pPr>
      <w:pStyle w:val="Cabealho"/>
    </w:pPr>
  </w:p>
  <w:p w14:paraId="6DE789A3" w14:textId="37CDEC96" w:rsidR="00C409FD" w:rsidRDefault="00C409FD">
    <w:pPr>
      <w:pStyle w:val="Cabealho"/>
    </w:pPr>
  </w:p>
  <w:p w14:paraId="669825C1" w14:textId="77777777" w:rsidR="00C409FD" w:rsidRDefault="00C409FD">
    <w:pPr>
      <w:pStyle w:val="Cabealho"/>
    </w:pPr>
  </w:p>
  <w:p w14:paraId="75ED3A8C" w14:textId="77777777" w:rsidR="00C409FD" w:rsidRDefault="00C409FD">
    <w:pPr>
      <w:pStyle w:val="Cabealho"/>
    </w:pPr>
  </w:p>
  <w:p w14:paraId="28EBFA1B" w14:textId="6221C4B5" w:rsidR="00C409FD" w:rsidRDefault="00C409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BA68DF"/>
    <w:multiLevelType w:val="hybridMultilevel"/>
    <w:tmpl w:val="1980C1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BA2FAA"/>
    <w:multiLevelType w:val="hybridMultilevel"/>
    <w:tmpl w:val="B450DD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404"/>
    <w:rsid w:val="000637B7"/>
    <w:rsid w:val="000D6AE6"/>
    <w:rsid w:val="00131F82"/>
    <w:rsid w:val="00256EA9"/>
    <w:rsid w:val="00283487"/>
    <w:rsid w:val="002B5CBF"/>
    <w:rsid w:val="002C3CA6"/>
    <w:rsid w:val="002D5951"/>
    <w:rsid w:val="003058B3"/>
    <w:rsid w:val="003B266A"/>
    <w:rsid w:val="00404193"/>
    <w:rsid w:val="004C63BF"/>
    <w:rsid w:val="004E5A10"/>
    <w:rsid w:val="005955BE"/>
    <w:rsid w:val="0065742C"/>
    <w:rsid w:val="006B6404"/>
    <w:rsid w:val="006E69CC"/>
    <w:rsid w:val="007858D7"/>
    <w:rsid w:val="00795746"/>
    <w:rsid w:val="00796F0F"/>
    <w:rsid w:val="007A133A"/>
    <w:rsid w:val="007D03D8"/>
    <w:rsid w:val="007D423C"/>
    <w:rsid w:val="009050B6"/>
    <w:rsid w:val="00A43A16"/>
    <w:rsid w:val="00BA4718"/>
    <w:rsid w:val="00C409FD"/>
    <w:rsid w:val="00CE32FB"/>
    <w:rsid w:val="00CE5F59"/>
    <w:rsid w:val="00D11C4C"/>
    <w:rsid w:val="00D77C28"/>
    <w:rsid w:val="00E13C62"/>
    <w:rsid w:val="00F22313"/>
    <w:rsid w:val="00F27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7A427938"/>
  <w15:chartTrackingRefBased/>
  <w15:docId w15:val="{45BF4082-C6AE-4446-9D67-CF9F901BD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6404"/>
  </w:style>
  <w:style w:type="paragraph" w:styleId="Rodap">
    <w:name w:val="footer"/>
    <w:basedOn w:val="Normal"/>
    <w:link w:val="Rodap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6404"/>
  </w:style>
  <w:style w:type="paragraph" w:styleId="Textodebalo">
    <w:name w:val="Balloon Text"/>
    <w:basedOn w:val="Normal"/>
    <w:link w:val="TextodebaloChar"/>
    <w:uiPriority w:val="99"/>
    <w:semiHidden/>
    <w:unhideWhenUsed/>
    <w:rsid w:val="006B6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B64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81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884AAB-A49F-4394-B3D4-512F7DA57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231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</Company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cp:lastModifiedBy>Julia Vitoria Da Silva</cp:lastModifiedBy>
  <cp:revision>2</cp:revision>
  <dcterms:created xsi:type="dcterms:W3CDTF">2024-05-23T12:50:00Z</dcterms:created>
  <dcterms:modified xsi:type="dcterms:W3CDTF">2024-05-23T12:50:00Z</dcterms:modified>
</cp:coreProperties>
</file>