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8E3944" w14:textId="77777777" w:rsidR="00A35C61" w:rsidRPr="00B13F38" w:rsidRDefault="00A35C61" w:rsidP="00A35C61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color w:val="000000"/>
        </w:rPr>
      </w:pPr>
      <w:r w:rsidRPr="00B13F38">
        <w:rPr>
          <w:rFonts w:ascii="Arial" w:hAnsi="Arial" w:cs="Arial"/>
          <w:b/>
          <w:color w:val="000000"/>
        </w:rPr>
        <w:t>ANEXO I</w:t>
      </w:r>
    </w:p>
    <w:p w14:paraId="3A37B368" w14:textId="77777777" w:rsidR="00A35C61" w:rsidRPr="00B13F38" w:rsidRDefault="00A35C61" w:rsidP="00A35C61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color w:val="000000"/>
        </w:rPr>
      </w:pPr>
    </w:p>
    <w:p w14:paraId="05EA5E1F" w14:textId="77777777" w:rsidR="00A35C61" w:rsidRPr="00B13F38" w:rsidRDefault="00A35C61" w:rsidP="00A35C61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color w:val="000000"/>
        </w:rPr>
      </w:pPr>
      <w:r w:rsidRPr="00B13F38">
        <w:rPr>
          <w:rFonts w:ascii="Arial" w:hAnsi="Arial" w:cs="Arial"/>
          <w:b/>
          <w:color w:val="000000"/>
        </w:rPr>
        <w:t>REQUERIMENTO DE INSCRIÇÃO</w:t>
      </w:r>
    </w:p>
    <w:p w14:paraId="0B298DBA" w14:textId="77777777" w:rsidR="00A35C61" w:rsidRPr="00B13F38" w:rsidRDefault="00A35C61" w:rsidP="00A35C61">
      <w:pPr>
        <w:pBdr>
          <w:top w:val="single" w:sz="6" w:space="5" w:color="000000" w:shadow="1"/>
          <w:left w:val="single" w:sz="6" w:space="5" w:color="000000" w:shadow="1"/>
          <w:bottom w:val="single" w:sz="6" w:space="12" w:color="000000" w:shadow="1"/>
          <w:right w:val="single" w:sz="6" w:space="5" w:color="000000" w:shadow="1"/>
        </w:pBdr>
        <w:spacing w:after="0" w:line="360" w:lineRule="auto"/>
        <w:jc w:val="both"/>
        <w:rPr>
          <w:rFonts w:ascii="Arial" w:hAnsi="Arial" w:cs="Arial"/>
        </w:rPr>
      </w:pPr>
    </w:p>
    <w:p w14:paraId="542ED077" w14:textId="77777777" w:rsidR="00A35C61" w:rsidRPr="00B13F38" w:rsidRDefault="00A35C61" w:rsidP="00A35C61">
      <w:pPr>
        <w:pBdr>
          <w:top w:val="single" w:sz="6" w:space="5" w:color="000000" w:shadow="1"/>
          <w:left w:val="single" w:sz="6" w:space="5" w:color="000000" w:shadow="1"/>
          <w:bottom w:val="single" w:sz="6" w:space="12" w:color="000000" w:shadow="1"/>
          <w:right w:val="single" w:sz="6" w:space="5" w:color="000000" w:shadow="1"/>
        </w:pBdr>
        <w:spacing w:after="0" w:line="360" w:lineRule="auto"/>
        <w:jc w:val="both"/>
        <w:rPr>
          <w:rFonts w:ascii="Arial" w:hAnsi="Arial" w:cs="Arial"/>
        </w:rPr>
      </w:pPr>
      <w:r w:rsidRPr="00B13F38">
        <w:rPr>
          <w:rFonts w:ascii="Arial" w:hAnsi="Arial" w:cs="Arial"/>
        </w:rPr>
        <w:t xml:space="preserve">À coordenação do </w:t>
      </w:r>
      <w:r w:rsidRPr="00B13F38">
        <w:rPr>
          <w:rFonts w:ascii="Arial" w:hAnsi="Arial" w:cs="Arial"/>
          <w:b/>
        </w:rPr>
        <w:t xml:space="preserve">PROJETO COMBATE E PREVENÇÃO AO MOSQUITO </w:t>
      </w:r>
      <w:r w:rsidRPr="00B13F38">
        <w:rPr>
          <w:rFonts w:ascii="Arial" w:hAnsi="Arial" w:cs="Arial"/>
          <w:b/>
          <w:i/>
        </w:rPr>
        <w:t>AEDES AEGYPTI</w:t>
      </w:r>
      <w:r w:rsidRPr="00B13F38">
        <w:rPr>
          <w:rFonts w:ascii="Arial" w:hAnsi="Arial" w:cs="Arial"/>
        </w:rPr>
        <w:t xml:space="preserve"> executado pela </w:t>
      </w:r>
      <w:proofErr w:type="spellStart"/>
      <w:r w:rsidRPr="00B13F38">
        <w:rPr>
          <w:rFonts w:ascii="Arial" w:hAnsi="Arial" w:cs="Arial"/>
        </w:rPr>
        <w:t>Aspeur</w:t>
      </w:r>
      <w:proofErr w:type="spellEnd"/>
      <w:r w:rsidRPr="00B13F38">
        <w:rPr>
          <w:rFonts w:ascii="Arial" w:hAnsi="Arial" w:cs="Arial"/>
        </w:rPr>
        <w:t>/Feevale</w:t>
      </w:r>
    </w:p>
    <w:p w14:paraId="23005267" w14:textId="77777777" w:rsidR="00A35C61" w:rsidRPr="00B13F38" w:rsidRDefault="00A35C61" w:rsidP="00A35C61">
      <w:pPr>
        <w:pBdr>
          <w:top w:val="single" w:sz="6" w:space="5" w:color="000000" w:shadow="1"/>
          <w:left w:val="single" w:sz="6" w:space="5" w:color="000000" w:shadow="1"/>
          <w:bottom w:val="single" w:sz="6" w:space="12" w:color="000000" w:shadow="1"/>
          <w:right w:val="single" w:sz="6" w:space="5" w:color="000000" w:shadow="1"/>
        </w:pBdr>
        <w:spacing w:after="0" w:line="360" w:lineRule="auto"/>
        <w:jc w:val="both"/>
        <w:rPr>
          <w:rFonts w:ascii="Arial" w:hAnsi="Arial" w:cs="Arial"/>
        </w:rPr>
      </w:pPr>
    </w:p>
    <w:p w14:paraId="5E6605D8" w14:textId="7E58D7D0" w:rsidR="00A35C61" w:rsidRPr="00B13F38" w:rsidRDefault="00A35C61" w:rsidP="00A35C61">
      <w:pPr>
        <w:pBdr>
          <w:top w:val="single" w:sz="6" w:space="5" w:color="000000" w:shadow="1"/>
          <w:left w:val="single" w:sz="6" w:space="5" w:color="000000" w:shadow="1"/>
          <w:bottom w:val="single" w:sz="6" w:space="12" w:color="000000" w:shadow="1"/>
          <w:right w:val="single" w:sz="6" w:space="5" w:color="000000" w:shadow="1"/>
        </w:pBdr>
        <w:spacing w:after="0" w:line="360" w:lineRule="auto"/>
        <w:ind w:firstLine="708"/>
        <w:jc w:val="both"/>
        <w:rPr>
          <w:rFonts w:ascii="Arial" w:hAnsi="Arial" w:cs="Arial"/>
        </w:rPr>
      </w:pPr>
      <w:r w:rsidRPr="00B13F38">
        <w:rPr>
          <w:rFonts w:ascii="Arial" w:hAnsi="Arial" w:cs="Arial"/>
        </w:rPr>
        <w:t xml:space="preserve">Eu, </w:t>
      </w:r>
      <w:r w:rsidRPr="00B13F38">
        <w:rPr>
          <w:rFonts w:ascii="Arial" w:hAnsi="Arial" w:cs="Arial"/>
        </w:rPr>
        <w:tab/>
      </w:r>
      <w:r w:rsidRPr="00B13F38">
        <w:rPr>
          <w:rFonts w:ascii="Arial" w:hAnsi="Arial" w:cs="Arial"/>
        </w:rPr>
        <w:tab/>
      </w:r>
      <w:r w:rsidRPr="00B13F38">
        <w:rPr>
          <w:rFonts w:ascii="Arial" w:hAnsi="Arial" w:cs="Arial"/>
        </w:rPr>
        <w:tab/>
      </w:r>
      <w:r w:rsidRPr="00B13F38">
        <w:rPr>
          <w:rFonts w:ascii="Arial" w:hAnsi="Arial" w:cs="Arial"/>
        </w:rPr>
        <w:tab/>
      </w:r>
      <w:r w:rsidRPr="00B13F38">
        <w:rPr>
          <w:rFonts w:ascii="Arial" w:hAnsi="Arial" w:cs="Arial"/>
        </w:rPr>
        <w:tab/>
      </w:r>
      <w:r w:rsidRPr="00B13F38">
        <w:rPr>
          <w:rFonts w:ascii="Arial" w:hAnsi="Arial" w:cs="Arial"/>
        </w:rPr>
        <w:tab/>
        <w:t xml:space="preserve">, RG Nº </w:t>
      </w:r>
      <w:r w:rsidRPr="00B13F38">
        <w:rPr>
          <w:rFonts w:ascii="Arial" w:hAnsi="Arial" w:cs="Arial"/>
        </w:rPr>
        <w:tab/>
      </w:r>
      <w:r w:rsidRPr="00B13F38">
        <w:rPr>
          <w:rFonts w:ascii="Arial" w:hAnsi="Arial" w:cs="Arial"/>
        </w:rPr>
        <w:tab/>
      </w:r>
      <w:r w:rsidRPr="00B13F38">
        <w:rPr>
          <w:rFonts w:ascii="Arial" w:hAnsi="Arial" w:cs="Arial"/>
        </w:rPr>
        <w:tab/>
      </w:r>
      <w:r w:rsidRPr="00B13F38">
        <w:rPr>
          <w:rFonts w:ascii="Arial" w:hAnsi="Arial" w:cs="Arial"/>
        </w:rPr>
        <w:tab/>
        <w:t xml:space="preserve"> encaminho requisição </w:t>
      </w:r>
      <w:r w:rsidRPr="005865AA">
        <w:rPr>
          <w:rFonts w:ascii="Arial" w:hAnsi="Arial" w:cs="Arial"/>
        </w:rPr>
        <w:t xml:space="preserve">de inscrição para a vaga de </w:t>
      </w:r>
      <w:r w:rsidR="00911356">
        <w:rPr>
          <w:rFonts w:ascii="Arial" w:hAnsi="Arial" w:cs="Arial"/>
        </w:rPr>
        <w:t>Biólogo</w:t>
      </w:r>
      <w:bookmarkStart w:id="0" w:name="_GoBack"/>
      <w:bookmarkEnd w:id="0"/>
      <w:r w:rsidRPr="005865AA">
        <w:rPr>
          <w:rFonts w:ascii="Arial" w:hAnsi="Arial" w:cs="Arial"/>
        </w:rPr>
        <w:t>, conforme disposições do Edital PROPPEX Nº 34/2024.</w:t>
      </w:r>
    </w:p>
    <w:p w14:paraId="0AFB13CD" w14:textId="77777777" w:rsidR="00A35C61" w:rsidRPr="00B13F38" w:rsidRDefault="00A35C61" w:rsidP="00A35C61">
      <w:pPr>
        <w:pBdr>
          <w:top w:val="single" w:sz="6" w:space="5" w:color="000000" w:shadow="1"/>
          <w:left w:val="single" w:sz="6" w:space="5" w:color="000000" w:shadow="1"/>
          <w:bottom w:val="single" w:sz="6" w:space="12" w:color="000000" w:shadow="1"/>
          <w:right w:val="single" w:sz="6" w:space="5" w:color="000000" w:shadow="1"/>
        </w:pBdr>
        <w:spacing w:after="0" w:line="360" w:lineRule="auto"/>
        <w:ind w:firstLine="708"/>
        <w:jc w:val="both"/>
        <w:rPr>
          <w:rFonts w:ascii="Arial" w:hAnsi="Arial" w:cs="Arial"/>
        </w:rPr>
      </w:pPr>
      <w:r w:rsidRPr="00B13F38">
        <w:rPr>
          <w:rFonts w:ascii="Arial" w:hAnsi="Arial" w:cs="Arial"/>
        </w:rPr>
        <w:t xml:space="preserve">Informo o interesse na vaga pelos seguintes motivos: </w:t>
      </w:r>
    </w:p>
    <w:p w14:paraId="5D335B44" w14:textId="77777777" w:rsidR="00A35C61" w:rsidRPr="00B13F38" w:rsidRDefault="00A35C61" w:rsidP="00A35C61">
      <w:pPr>
        <w:pBdr>
          <w:top w:val="single" w:sz="6" w:space="5" w:color="000000" w:shadow="1"/>
          <w:left w:val="single" w:sz="6" w:space="5" w:color="000000" w:shadow="1"/>
          <w:bottom w:val="single" w:sz="6" w:space="12" w:color="000000" w:shadow="1"/>
          <w:right w:val="single" w:sz="6" w:space="5" w:color="000000" w:shadow="1"/>
        </w:pBdr>
        <w:spacing w:after="0" w:line="360" w:lineRule="auto"/>
        <w:ind w:firstLine="708"/>
        <w:jc w:val="both"/>
        <w:rPr>
          <w:rFonts w:ascii="Arial" w:hAnsi="Arial" w:cs="Arial"/>
        </w:rPr>
      </w:pPr>
    </w:p>
    <w:p w14:paraId="16411799" w14:textId="77777777" w:rsidR="00A35C61" w:rsidRPr="00B13F38" w:rsidRDefault="00A35C61" w:rsidP="00A35C61">
      <w:pPr>
        <w:pBdr>
          <w:top w:val="single" w:sz="6" w:space="5" w:color="000000" w:shadow="1"/>
          <w:left w:val="single" w:sz="6" w:space="5" w:color="000000" w:shadow="1"/>
          <w:bottom w:val="single" w:sz="6" w:space="12" w:color="000000" w:shadow="1"/>
          <w:right w:val="single" w:sz="6" w:space="5" w:color="000000" w:shadow="1"/>
        </w:pBdr>
        <w:spacing w:after="0" w:line="360" w:lineRule="auto"/>
        <w:ind w:firstLine="708"/>
        <w:jc w:val="both"/>
        <w:rPr>
          <w:rFonts w:ascii="Arial" w:hAnsi="Arial" w:cs="Arial"/>
        </w:rPr>
      </w:pPr>
    </w:p>
    <w:p w14:paraId="5A32FE87" w14:textId="77777777" w:rsidR="00A35C61" w:rsidRPr="00B13F38" w:rsidRDefault="00A35C61" w:rsidP="00A35C61">
      <w:pPr>
        <w:pBdr>
          <w:top w:val="single" w:sz="6" w:space="5" w:color="000000" w:shadow="1"/>
          <w:left w:val="single" w:sz="6" w:space="5" w:color="000000" w:shadow="1"/>
          <w:bottom w:val="single" w:sz="6" w:space="12" w:color="000000" w:shadow="1"/>
          <w:right w:val="single" w:sz="6" w:space="5" w:color="000000" w:shadow="1"/>
        </w:pBdr>
        <w:spacing w:after="0" w:line="360" w:lineRule="auto"/>
        <w:ind w:firstLine="708"/>
        <w:jc w:val="both"/>
        <w:rPr>
          <w:rFonts w:ascii="Arial" w:hAnsi="Arial" w:cs="Arial"/>
        </w:rPr>
      </w:pPr>
    </w:p>
    <w:p w14:paraId="715B78DA" w14:textId="77777777" w:rsidR="00A35C61" w:rsidRPr="00B13F38" w:rsidRDefault="00A35C61" w:rsidP="00A35C61">
      <w:pPr>
        <w:pBdr>
          <w:top w:val="single" w:sz="6" w:space="5" w:color="000000" w:shadow="1"/>
          <w:left w:val="single" w:sz="6" w:space="5" w:color="000000" w:shadow="1"/>
          <w:bottom w:val="single" w:sz="6" w:space="12" w:color="000000" w:shadow="1"/>
          <w:right w:val="single" w:sz="6" w:space="5" w:color="000000" w:shadow="1"/>
        </w:pBdr>
        <w:spacing w:after="0" w:line="360" w:lineRule="auto"/>
        <w:ind w:firstLine="708"/>
        <w:jc w:val="both"/>
        <w:rPr>
          <w:rFonts w:ascii="Arial" w:hAnsi="Arial" w:cs="Arial"/>
        </w:rPr>
      </w:pPr>
    </w:p>
    <w:p w14:paraId="5D382E0B" w14:textId="77777777" w:rsidR="00A35C61" w:rsidRPr="00B13F38" w:rsidRDefault="00A35C61" w:rsidP="00A35C61">
      <w:pPr>
        <w:pBdr>
          <w:top w:val="single" w:sz="6" w:space="5" w:color="000000" w:shadow="1"/>
          <w:left w:val="single" w:sz="6" w:space="5" w:color="000000" w:shadow="1"/>
          <w:bottom w:val="single" w:sz="6" w:space="12" w:color="000000" w:shadow="1"/>
          <w:right w:val="single" w:sz="6" w:space="5" w:color="000000" w:shadow="1"/>
        </w:pBdr>
        <w:spacing w:after="0" w:line="360" w:lineRule="auto"/>
        <w:ind w:firstLine="708"/>
        <w:jc w:val="both"/>
        <w:rPr>
          <w:rFonts w:ascii="Arial" w:hAnsi="Arial" w:cs="Arial"/>
        </w:rPr>
      </w:pPr>
    </w:p>
    <w:p w14:paraId="4F4B36BC" w14:textId="77777777" w:rsidR="00A35C61" w:rsidRPr="00B13F38" w:rsidRDefault="00A35C61" w:rsidP="00A35C61">
      <w:pPr>
        <w:pBdr>
          <w:top w:val="single" w:sz="6" w:space="5" w:color="000000" w:shadow="1"/>
          <w:left w:val="single" w:sz="6" w:space="5" w:color="000000" w:shadow="1"/>
          <w:bottom w:val="single" w:sz="6" w:space="12" w:color="000000" w:shadow="1"/>
          <w:right w:val="single" w:sz="6" w:space="5" w:color="000000" w:shadow="1"/>
        </w:pBdr>
        <w:spacing w:after="0" w:line="360" w:lineRule="auto"/>
        <w:ind w:firstLine="708"/>
        <w:jc w:val="both"/>
        <w:rPr>
          <w:rFonts w:ascii="Arial" w:hAnsi="Arial" w:cs="Arial"/>
        </w:rPr>
      </w:pPr>
      <w:r w:rsidRPr="00B13F38">
        <w:rPr>
          <w:rFonts w:ascii="Arial" w:hAnsi="Arial" w:cs="Arial"/>
        </w:rPr>
        <w:t>Encaminho em anexo Curriculum vitae atualizado no qual consta meu nome completo, endereço, contatos (telefone e endereço de e-mail), formação e experiências prévias em atividades administrativas.</w:t>
      </w:r>
    </w:p>
    <w:p w14:paraId="137FA2DD" w14:textId="77777777" w:rsidR="00A35C61" w:rsidRPr="00B13F38" w:rsidRDefault="00A35C61" w:rsidP="00A35C61">
      <w:pPr>
        <w:pBdr>
          <w:top w:val="single" w:sz="6" w:space="5" w:color="000000" w:shadow="1"/>
          <w:left w:val="single" w:sz="6" w:space="5" w:color="000000" w:shadow="1"/>
          <w:bottom w:val="single" w:sz="6" w:space="12" w:color="000000" w:shadow="1"/>
          <w:right w:val="single" w:sz="6" w:space="5" w:color="000000" w:shadow="1"/>
        </w:pBdr>
        <w:spacing w:after="0" w:line="360" w:lineRule="auto"/>
        <w:jc w:val="both"/>
        <w:rPr>
          <w:rFonts w:ascii="Arial" w:hAnsi="Arial" w:cs="Arial"/>
        </w:rPr>
      </w:pPr>
    </w:p>
    <w:p w14:paraId="2297C696" w14:textId="77777777" w:rsidR="00A35C61" w:rsidRPr="00B13F38" w:rsidRDefault="00A35C61" w:rsidP="00A35C61">
      <w:pPr>
        <w:pBdr>
          <w:top w:val="single" w:sz="6" w:space="5" w:color="000000" w:shadow="1"/>
          <w:left w:val="single" w:sz="6" w:space="5" w:color="000000" w:shadow="1"/>
          <w:bottom w:val="single" w:sz="6" w:space="12" w:color="000000" w:shadow="1"/>
          <w:right w:val="single" w:sz="6" w:space="5" w:color="000000" w:shadow="1"/>
        </w:pBdr>
        <w:spacing w:after="0" w:line="360" w:lineRule="auto"/>
        <w:jc w:val="both"/>
        <w:rPr>
          <w:rFonts w:ascii="Arial" w:hAnsi="Arial" w:cs="Arial"/>
        </w:rPr>
      </w:pPr>
    </w:p>
    <w:p w14:paraId="33AA3B37" w14:textId="77777777" w:rsidR="00A35C61" w:rsidRPr="00B13F38" w:rsidRDefault="00A35C61" w:rsidP="00A35C61">
      <w:pPr>
        <w:pBdr>
          <w:top w:val="single" w:sz="6" w:space="5" w:color="000000" w:shadow="1"/>
          <w:left w:val="single" w:sz="6" w:space="5" w:color="000000" w:shadow="1"/>
          <w:bottom w:val="single" w:sz="6" w:space="12" w:color="000000" w:shadow="1"/>
          <w:right w:val="single" w:sz="6" w:space="5" w:color="000000" w:shadow="1"/>
        </w:pBdr>
        <w:spacing w:after="0" w:line="360" w:lineRule="auto"/>
        <w:jc w:val="both"/>
        <w:rPr>
          <w:rFonts w:ascii="Arial" w:hAnsi="Arial" w:cs="Arial"/>
        </w:rPr>
      </w:pPr>
    </w:p>
    <w:p w14:paraId="24AE74D7" w14:textId="77777777" w:rsidR="00A35C61" w:rsidRPr="00B13F38" w:rsidRDefault="00A35C61" w:rsidP="00A35C61">
      <w:pPr>
        <w:pBdr>
          <w:top w:val="single" w:sz="6" w:space="5" w:color="000000" w:shadow="1"/>
          <w:left w:val="single" w:sz="6" w:space="5" w:color="000000" w:shadow="1"/>
          <w:bottom w:val="single" w:sz="6" w:space="12" w:color="000000" w:shadow="1"/>
          <w:right w:val="single" w:sz="6" w:space="5" w:color="000000" w:shadow="1"/>
        </w:pBdr>
        <w:spacing w:after="0" w:line="360" w:lineRule="auto"/>
        <w:jc w:val="right"/>
        <w:rPr>
          <w:rFonts w:ascii="Arial" w:hAnsi="Arial" w:cs="Arial"/>
          <w:b/>
          <w:color w:val="000000"/>
        </w:rPr>
      </w:pPr>
      <w:r w:rsidRPr="00B13F38">
        <w:rPr>
          <w:rFonts w:ascii="Arial" w:hAnsi="Arial" w:cs="Arial"/>
        </w:rPr>
        <w:t>Novo Hamburgo, XX de junho de 2024.</w:t>
      </w:r>
    </w:p>
    <w:sectPr w:rsidR="00A35C61" w:rsidRPr="00B13F38" w:rsidSect="00F91263">
      <w:headerReference w:type="default" r:id="rId8"/>
      <w:footerReference w:type="default" r:id="rId9"/>
      <w:pgSz w:w="11906" w:h="16838"/>
      <w:pgMar w:top="1417" w:right="1558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B5DD7" w14:textId="77777777" w:rsidR="00DC7E1B" w:rsidRDefault="00DC7E1B" w:rsidP="006B6404">
      <w:pPr>
        <w:spacing w:after="0" w:line="240" w:lineRule="auto"/>
      </w:pPr>
      <w:r>
        <w:separator/>
      </w:r>
    </w:p>
  </w:endnote>
  <w:endnote w:type="continuationSeparator" w:id="0">
    <w:p w14:paraId="2496CD39" w14:textId="77777777" w:rsidR="00DC7E1B" w:rsidRDefault="00DC7E1B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47AC0" w14:textId="43F45575" w:rsidR="00394004" w:rsidRDefault="00394004" w:rsidP="00394004">
    <w:pPr>
      <w:pStyle w:val="Rodap"/>
      <w:jc w:val="right"/>
    </w:pPr>
  </w:p>
  <w:p w14:paraId="0A360393" w14:textId="77777777" w:rsidR="006B6404" w:rsidRDefault="006B6404" w:rsidP="0002131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C7933" w14:textId="77777777" w:rsidR="00DC7E1B" w:rsidRDefault="00DC7E1B" w:rsidP="006B6404">
      <w:pPr>
        <w:spacing w:after="0" w:line="240" w:lineRule="auto"/>
      </w:pPr>
      <w:r>
        <w:separator/>
      </w:r>
    </w:p>
  </w:footnote>
  <w:footnote w:type="continuationSeparator" w:id="0">
    <w:p w14:paraId="74C560FF" w14:textId="77777777" w:rsidR="00DC7E1B" w:rsidRDefault="00DC7E1B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C41C0" w14:textId="7134CADA" w:rsidR="00C409FD" w:rsidRDefault="00FB5EB2" w:rsidP="00FB5EB2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156F5B9" wp14:editId="04BFDC80">
          <wp:simplePos x="0" y="0"/>
          <wp:positionH relativeFrom="margin">
            <wp:align>center</wp:align>
          </wp:positionH>
          <wp:positionV relativeFrom="paragraph">
            <wp:posOffset>-495300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404">
      <w:t xml:space="preserve">                                                             </w:t>
    </w:r>
  </w:p>
  <w:p w14:paraId="10D3273D" w14:textId="08D93F04" w:rsidR="006B6404" w:rsidRDefault="00FB5EB2" w:rsidP="00FB5EB2">
    <w:pPr>
      <w:pStyle w:val="Cabealho"/>
      <w:tabs>
        <w:tab w:val="clear" w:pos="4252"/>
        <w:tab w:val="clear" w:pos="8504"/>
        <w:tab w:val="left" w:pos="5010"/>
      </w:tabs>
    </w:pPr>
    <w:r>
      <w:tab/>
    </w:r>
  </w:p>
  <w:p w14:paraId="0F951A62" w14:textId="77777777" w:rsidR="00C409FD" w:rsidRDefault="00C409FD">
    <w:pPr>
      <w:pStyle w:val="Cabealho"/>
    </w:pPr>
  </w:p>
  <w:p w14:paraId="6621D3EA" w14:textId="77777777" w:rsidR="00C409FD" w:rsidRDefault="00C409FD">
    <w:pPr>
      <w:pStyle w:val="Cabealho"/>
    </w:pPr>
  </w:p>
  <w:p w14:paraId="3ACBA3F1" w14:textId="65E7CE11" w:rsidR="00C409FD" w:rsidRDefault="00FB5EB2" w:rsidP="00FB5EB2">
    <w:pPr>
      <w:pStyle w:val="Cabealho"/>
      <w:tabs>
        <w:tab w:val="clear" w:pos="4252"/>
        <w:tab w:val="clear" w:pos="8504"/>
        <w:tab w:val="left" w:pos="5385"/>
      </w:tabs>
    </w:pPr>
    <w:r>
      <w:tab/>
    </w:r>
  </w:p>
  <w:p w14:paraId="315D344F" w14:textId="77777777" w:rsidR="00C409FD" w:rsidRDefault="00C409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F87D07"/>
    <w:multiLevelType w:val="hybridMultilevel"/>
    <w:tmpl w:val="C33080D0"/>
    <w:lvl w:ilvl="0" w:tplc="3F02B40E">
      <w:start w:val="1"/>
      <w:numFmt w:val="upperRoman"/>
      <w:pStyle w:val="M-ROMANO"/>
      <w:lvlText w:val="%1."/>
      <w:lvlJc w:val="right"/>
      <w:pPr>
        <w:ind w:left="1211" w:hanging="360"/>
      </w:pPr>
      <w:rPr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2234" w:hanging="360"/>
      </w:pPr>
    </w:lvl>
    <w:lvl w:ilvl="2" w:tplc="0416001B" w:tentative="1">
      <w:start w:val="1"/>
      <w:numFmt w:val="lowerRoman"/>
      <w:lvlText w:val="%3."/>
      <w:lvlJc w:val="right"/>
      <w:pPr>
        <w:ind w:left="2954" w:hanging="180"/>
      </w:pPr>
    </w:lvl>
    <w:lvl w:ilvl="3" w:tplc="0416000F" w:tentative="1">
      <w:start w:val="1"/>
      <w:numFmt w:val="decimal"/>
      <w:lvlText w:val="%4."/>
      <w:lvlJc w:val="left"/>
      <w:pPr>
        <w:ind w:left="3674" w:hanging="360"/>
      </w:pPr>
    </w:lvl>
    <w:lvl w:ilvl="4" w:tplc="04160019" w:tentative="1">
      <w:start w:val="1"/>
      <w:numFmt w:val="lowerLetter"/>
      <w:lvlText w:val="%5."/>
      <w:lvlJc w:val="left"/>
      <w:pPr>
        <w:ind w:left="4394" w:hanging="360"/>
      </w:pPr>
    </w:lvl>
    <w:lvl w:ilvl="5" w:tplc="0416001B" w:tentative="1">
      <w:start w:val="1"/>
      <w:numFmt w:val="lowerRoman"/>
      <w:lvlText w:val="%6."/>
      <w:lvlJc w:val="right"/>
      <w:pPr>
        <w:ind w:left="5114" w:hanging="180"/>
      </w:pPr>
    </w:lvl>
    <w:lvl w:ilvl="6" w:tplc="0416000F" w:tentative="1">
      <w:start w:val="1"/>
      <w:numFmt w:val="decimal"/>
      <w:lvlText w:val="%7."/>
      <w:lvlJc w:val="left"/>
      <w:pPr>
        <w:ind w:left="5834" w:hanging="360"/>
      </w:pPr>
    </w:lvl>
    <w:lvl w:ilvl="7" w:tplc="04160019" w:tentative="1">
      <w:start w:val="1"/>
      <w:numFmt w:val="lowerLetter"/>
      <w:lvlText w:val="%8."/>
      <w:lvlJc w:val="left"/>
      <w:pPr>
        <w:ind w:left="6554" w:hanging="360"/>
      </w:pPr>
    </w:lvl>
    <w:lvl w:ilvl="8" w:tplc="0416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" w15:restartNumberingAfterBreak="0">
    <w:nsid w:val="3B185180"/>
    <w:multiLevelType w:val="hybridMultilevel"/>
    <w:tmpl w:val="2A9E3DA4"/>
    <w:lvl w:ilvl="0" w:tplc="1204863A">
      <w:start w:val="1"/>
      <w:numFmt w:val="bullet"/>
      <w:pStyle w:val="M-PONTOS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5A45494D"/>
    <w:multiLevelType w:val="hybridMultilevel"/>
    <w:tmpl w:val="0FAEE466"/>
    <w:lvl w:ilvl="0" w:tplc="9AF8BEC6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CE2E66"/>
    <w:multiLevelType w:val="hybridMultilevel"/>
    <w:tmpl w:val="4EE40DE6"/>
    <w:lvl w:ilvl="0" w:tplc="9062AA4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8C66D9"/>
    <w:multiLevelType w:val="hybridMultilevel"/>
    <w:tmpl w:val="A90483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7C2054"/>
    <w:multiLevelType w:val="hybridMultilevel"/>
    <w:tmpl w:val="1E4A87AC"/>
    <w:lvl w:ilvl="0" w:tplc="79F8BEB6">
      <w:start w:val="1"/>
      <w:numFmt w:val="lowerLetter"/>
      <w:pStyle w:val="M1-ALFABETO"/>
      <w:lvlText w:val="%1)"/>
      <w:lvlJc w:val="left"/>
      <w:pPr>
        <w:ind w:left="984" w:hanging="360"/>
      </w:pPr>
    </w:lvl>
    <w:lvl w:ilvl="1" w:tplc="04160019" w:tentative="1">
      <w:start w:val="1"/>
      <w:numFmt w:val="lowerLetter"/>
      <w:lvlText w:val="%2."/>
      <w:lvlJc w:val="left"/>
      <w:pPr>
        <w:ind w:left="2064" w:hanging="360"/>
      </w:pPr>
    </w:lvl>
    <w:lvl w:ilvl="2" w:tplc="0416001B" w:tentative="1">
      <w:start w:val="1"/>
      <w:numFmt w:val="lowerRoman"/>
      <w:lvlText w:val="%3."/>
      <w:lvlJc w:val="right"/>
      <w:pPr>
        <w:ind w:left="2784" w:hanging="180"/>
      </w:pPr>
    </w:lvl>
    <w:lvl w:ilvl="3" w:tplc="0416000F" w:tentative="1">
      <w:start w:val="1"/>
      <w:numFmt w:val="decimal"/>
      <w:lvlText w:val="%4."/>
      <w:lvlJc w:val="left"/>
      <w:pPr>
        <w:ind w:left="3504" w:hanging="360"/>
      </w:pPr>
    </w:lvl>
    <w:lvl w:ilvl="4" w:tplc="04160019" w:tentative="1">
      <w:start w:val="1"/>
      <w:numFmt w:val="lowerLetter"/>
      <w:lvlText w:val="%5."/>
      <w:lvlJc w:val="left"/>
      <w:pPr>
        <w:ind w:left="4224" w:hanging="360"/>
      </w:pPr>
    </w:lvl>
    <w:lvl w:ilvl="5" w:tplc="0416001B" w:tentative="1">
      <w:start w:val="1"/>
      <w:numFmt w:val="lowerRoman"/>
      <w:lvlText w:val="%6."/>
      <w:lvlJc w:val="right"/>
      <w:pPr>
        <w:ind w:left="4944" w:hanging="180"/>
      </w:pPr>
    </w:lvl>
    <w:lvl w:ilvl="6" w:tplc="0416000F" w:tentative="1">
      <w:start w:val="1"/>
      <w:numFmt w:val="decimal"/>
      <w:lvlText w:val="%7."/>
      <w:lvlJc w:val="left"/>
      <w:pPr>
        <w:ind w:left="5664" w:hanging="360"/>
      </w:pPr>
    </w:lvl>
    <w:lvl w:ilvl="7" w:tplc="04160019" w:tentative="1">
      <w:start w:val="1"/>
      <w:numFmt w:val="lowerLetter"/>
      <w:lvlText w:val="%8."/>
      <w:lvlJc w:val="left"/>
      <w:pPr>
        <w:ind w:left="6384" w:hanging="360"/>
      </w:pPr>
    </w:lvl>
    <w:lvl w:ilvl="8" w:tplc="0416001B" w:tentative="1">
      <w:start w:val="1"/>
      <w:numFmt w:val="lowerRoman"/>
      <w:lvlText w:val="%9."/>
      <w:lvlJc w:val="right"/>
      <w:pPr>
        <w:ind w:left="7104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0"/>
    <w:lvlOverride w:ilvl="0">
      <w:startOverride w:val="1"/>
    </w:lvlOverride>
  </w:num>
  <w:num w:numId="8">
    <w:abstractNumId w:val="3"/>
  </w:num>
  <w:num w:numId="9">
    <w:abstractNumId w:val="0"/>
  </w:num>
  <w:num w:numId="10">
    <w:abstractNumId w:val="0"/>
  </w:num>
  <w:num w:numId="11">
    <w:abstractNumId w:val="0"/>
    <w:lvlOverride w:ilvl="0">
      <w:startOverride w:val="1"/>
    </w:lvlOverride>
  </w:num>
  <w:num w:numId="12">
    <w:abstractNumId w:val="0"/>
  </w:num>
  <w:num w:numId="13">
    <w:abstractNumId w:val="0"/>
  </w:num>
  <w:num w:numId="14">
    <w:abstractNumId w:val="0"/>
    <w:lvlOverride w:ilvl="0">
      <w:startOverride w:val="1"/>
    </w:lvlOverride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005E3"/>
    <w:rsid w:val="00021311"/>
    <w:rsid w:val="00026900"/>
    <w:rsid w:val="00034563"/>
    <w:rsid w:val="00035E94"/>
    <w:rsid w:val="00070B41"/>
    <w:rsid w:val="00072B5C"/>
    <w:rsid w:val="00080809"/>
    <w:rsid w:val="000C3329"/>
    <w:rsid w:val="000D0174"/>
    <w:rsid w:val="000D6D99"/>
    <w:rsid w:val="000D7C05"/>
    <w:rsid w:val="00127E83"/>
    <w:rsid w:val="00137296"/>
    <w:rsid w:val="00150017"/>
    <w:rsid w:val="00153F39"/>
    <w:rsid w:val="0019407C"/>
    <w:rsid w:val="001B0A8D"/>
    <w:rsid w:val="001E3AF7"/>
    <w:rsid w:val="001E743C"/>
    <w:rsid w:val="00210F03"/>
    <w:rsid w:val="0022599C"/>
    <w:rsid w:val="00233D94"/>
    <w:rsid w:val="00240226"/>
    <w:rsid w:val="00280E2F"/>
    <w:rsid w:val="002919C5"/>
    <w:rsid w:val="00292B9E"/>
    <w:rsid w:val="00297790"/>
    <w:rsid w:val="002A7DD2"/>
    <w:rsid w:val="002B5D91"/>
    <w:rsid w:val="002C773D"/>
    <w:rsid w:val="002D4513"/>
    <w:rsid w:val="002E0D5B"/>
    <w:rsid w:val="002E459B"/>
    <w:rsid w:val="002E7C79"/>
    <w:rsid w:val="00335AAF"/>
    <w:rsid w:val="00342D5D"/>
    <w:rsid w:val="00355BAC"/>
    <w:rsid w:val="003761D5"/>
    <w:rsid w:val="00377170"/>
    <w:rsid w:val="00382D03"/>
    <w:rsid w:val="00384368"/>
    <w:rsid w:val="00394004"/>
    <w:rsid w:val="003A2D25"/>
    <w:rsid w:val="003C0524"/>
    <w:rsid w:val="003C4A52"/>
    <w:rsid w:val="003C4DBC"/>
    <w:rsid w:val="003C5F99"/>
    <w:rsid w:val="003C6A14"/>
    <w:rsid w:val="003E4DF9"/>
    <w:rsid w:val="003E70FE"/>
    <w:rsid w:val="003F353D"/>
    <w:rsid w:val="003F4677"/>
    <w:rsid w:val="003F635B"/>
    <w:rsid w:val="003F7A33"/>
    <w:rsid w:val="0040274D"/>
    <w:rsid w:val="00403088"/>
    <w:rsid w:val="00404193"/>
    <w:rsid w:val="00415D9C"/>
    <w:rsid w:val="00426EEB"/>
    <w:rsid w:val="00431F16"/>
    <w:rsid w:val="00446751"/>
    <w:rsid w:val="00466D94"/>
    <w:rsid w:val="00472AF8"/>
    <w:rsid w:val="0049553E"/>
    <w:rsid w:val="004A3F0C"/>
    <w:rsid w:val="004A7A8D"/>
    <w:rsid w:val="004C19E9"/>
    <w:rsid w:val="004D780E"/>
    <w:rsid w:val="004F00A3"/>
    <w:rsid w:val="00506B23"/>
    <w:rsid w:val="00517B6A"/>
    <w:rsid w:val="00543D50"/>
    <w:rsid w:val="00586865"/>
    <w:rsid w:val="00586D1A"/>
    <w:rsid w:val="005A3818"/>
    <w:rsid w:val="005A5827"/>
    <w:rsid w:val="005A7C3F"/>
    <w:rsid w:val="005C36A7"/>
    <w:rsid w:val="005D5361"/>
    <w:rsid w:val="005F2DA4"/>
    <w:rsid w:val="00631A65"/>
    <w:rsid w:val="006420BB"/>
    <w:rsid w:val="006430A1"/>
    <w:rsid w:val="0065742C"/>
    <w:rsid w:val="00667A23"/>
    <w:rsid w:val="0068087B"/>
    <w:rsid w:val="006816CF"/>
    <w:rsid w:val="006A3208"/>
    <w:rsid w:val="006B2C6D"/>
    <w:rsid w:val="006B6404"/>
    <w:rsid w:val="006C3F76"/>
    <w:rsid w:val="006D7807"/>
    <w:rsid w:val="006D7C64"/>
    <w:rsid w:val="006E1B2A"/>
    <w:rsid w:val="006F6809"/>
    <w:rsid w:val="00752BD8"/>
    <w:rsid w:val="00767A7F"/>
    <w:rsid w:val="007758B0"/>
    <w:rsid w:val="0078628A"/>
    <w:rsid w:val="007C2295"/>
    <w:rsid w:val="007C68A3"/>
    <w:rsid w:val="007D4BAF"/>
    <w:rsid w:val="007D63F9"/>
    <w:rsid w:val="007E2E25"/>
    <w:rsid w:val="007E5616"/>
    <w:rsid w:val="00804AC1"/>
    <w:rsid w:val="00813B76"/>
    <w:rsid w:val="00821C9D"/>
    <w:rsid w:val="008445A4"/>
    <w:rsid w:val="0084532F"/>
    <w:rsid w:val="00851AC6"/>
    <w:rsid w:val="00854723"/>
    <w:rsid w:val="00854A2F"/>
    <w:rsid w:val="00861F10"/>
    <w:rsid w:val="008833B4"/>
    <w:rsid w:val="00891EFF"/>
    <w:rsid w:val="00895F7A"/>
    <w:rsid w:val="008A2C76"/>
    <w:rsid w:val="008A4C69"/>
    <w:rsid w:val="008B2050"/>
    <w:rsid w:val="008B3721"/>
    <w:rsid w:val="008C56F2"/>
    <w:rsid w:val="008D04BC"/>
    <w:rsid w:val="008E5E2C"/>
    <w:rsid w:val="008F3FE9"/>
    <w:rsid w:val="0090425A"/>
    <w:rsid w:val="00911356"/>
    <w:rsid w:val="009600C6"/>
    <w:rsid w:val="009B1EFB"/>
    <w:rsid w:val="009B24FC"/>
    <w:rsid w:val="009C76CB"/>
    <w:rsid w:val="00A03596"/>
    <w:rsid w:val="00A12112"/>
    <w:rsid w:val="00A12632"/>
    <w:rsid w:val="00A35C61"/>
    <w:rsid w:val="00A36B4B"/>
    <w:rsid w:val="00A5182A"/>
    <w:rsid w:val="00A74948"/>
    <w:rsid w:val="00A75463"/>
    <w:rsid w:val="00AB1500"/>
    <w:rsid w:val="00AB3CAC"/>
    <w:rsid w:val="00AB6425"/>
    <w:rsid w:val="00AC6D93"/>
    <w:rsid w:val="00AD1763"/>
    <w:rsid w:val="00AD2C54"/>
    <w:rsid w:val="00AD6838"/>
    <w:rsid w:val="00AF619B"/>
    <w:rsid w:val="00B0319A"/>
    <w:rsid w:val="00B37C0C"/>
    <w:rsid w:val="00B523CA"/>
    <w:rsid w:val="00B53781"/>
    <w:rsid w:val="00B53B56"/>
    <w:rsid w:val="00B92EF3"/>
    <w:rsid w:val="00BA5527"/>
    <w:rsid w:val="00BD50B2"/>
    <w:rsid w:val="00BD64F3"/>
    <w:rsid w:val="00BD7751"/>
    <w:rsid w:val="00BE54EA"/>
    <w:rsid w:val="00BE6BCE"/>
    <w:rsid w:val="00C12005"/>
    <w:rsid w:val="00C16BF0"/>
    <w:rsid w:val="00C27507"/>
    <w:rsid w:val="00C409FD"/>
    <w:rsid w:val="00C4384A"/>
    <w:rsid w:val="00C907CC"/>
    <w:rsid w:val="00CB1FB4"/>
    <w:rsid w:val="00CE1085"/>
    <w:rsid w:val="00D35BB8"/>
    <w:rsid w:val="00D422A6"/>
    <w:rsid w:val="00D611E0"/>
    <w:rsid w:val="00D6297A"/>
    <w:rsid w:val="00D62E6B"/>
    <w:rsid w:val="00D64161"/>
    <w:rsid w:val="00D66FB7"/>
    <w:rsid w:val="00D70ABC"/>
    <w:rsid w:val="00D90A16"/>
    <w:rsid w:val="00DB1E3A"/>
    <w:rsid w:val="00DC7E1B"/>
    <w:rsid w:val="00E01FBC"/>
    <w:rsid w:val="00E22F8B"/>
    <w:rsid w:val="00E27E3B"/>
    <w:rsid w:val="00E8784F"/>
    <w:rsid w:val="00E92006"/>
    <w:rsid w:val="00E9604D"/>
    <w:rsid w:val="00EB08DD"/>
    <w:rsid w:val="00EE3EEB"/>
    <w:rsid w:val="00EE70E6"/>
    <w:rsid w:val="00F44531"/>
    <w:rsid w:val="00F5030B"/>
    <w:rsid w:val="00F55BAA"/>
    <w:rsid w:val="00F574BA"/>
    <w:rsid w:val="00F66797"/>
    <w:rsid w:val="00F6789A"/>
    <w:rsid w:val="00F846E8"/>
    <w:rsid w:val="00F91263"/>
    <w:rsid w:val="00F93202"/>
    <w:rsid w:val="00FA3752"/>
    <w:rsid w:val="00FA3A51"/>
    <w:rsid w:val="00FB5EB2"/>
    <w:rsid w:val="00FB68C1"/>
    <w:rsid w:val="00FE6F85"/>
    <w:rsid w:val="00FF0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67538CB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4004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0">
    <w:name w:val="$ CABEÇALHO $"/>
    <w:basedOn w:val="Normal"/>
    <w:qFormat/>
    <w:rsid w:val="00394004"/>
    <w:pPr>
      <w:spacing w:before="240" w:after="120" w:line="360" w:lineRule="auto"/>
      <w:jc w:val="both"/>
    </w:pPr>
    <w:rPr>
      <w:rFonts w:ascii="Arial" w:eastAsia="Times New Roman" w:hAnsi="Arial" w:cs="Arial"/>
      <w:lang w:eastAsia="pt-BR"/>
    </w:rPr>
  </w:style>
  <w:style w:type="paragraph" w:customStyle="1" w:styleId="TTULO">
    <w:name w:val="$ TÍTULO $"/>
    <w:autoRedefine/>
    <w:qFormat/>
    <w:rsid w:val="00394004"/>
    <w:pPr>
      <w:spacing w:before="360" w:after="360" w:line="360" w:lineRule="auto"/>
      <w:jc w:val="both"/>
    </w:pPr>
    <w:rPr>
      <w:rFonts w:ascii="Arial" w:eastAsia="Times New Roman" w:hAnsi="Arial" w:cs="Arial"/>
      <w:b/>
      <w:bCs/>
      <w:lang w:eastAsia="pt-BR"/>
    </w:rPr>
  </w:style>
  <w:style w:type="paragraph" w:customStyle="1" w:styleId="TEXTO">
    <w:name w:val="$ TEXTO $"/>
    <w:basedOn w:val="Normal"/>
    <w:qFormat/>
    <w:rsid w:val="00394004"/>
    <w:pPr>
      <w:spacing w:before="120" w:after="120" w:line="360" w:lineRule="auto"/>
      <w:jc w:val="both"/>
    </w:pPr>
    <w:rPr>
      <w:rFonts w:ascii="Arial" w:eastAsia="Times New Roman" w:hAnsi="Arial" w:cs="Arial"/>
      <w:lang w:eastAsia="pt-BR"/>
    </w:rPr>
  </w:style>
  <w:style w:type="paragraph" w:customStyle="1" w:styleId="SUBTTULO1">
    <w:name w:val="$ SUBTÍTULO 1 $"/>
    <w:autoRedefine/>
    <w:qFormat/>
    <w:rsid w:val="00446751"/>
    <w:pPr>
      <w:spacing w:before="120" w:after="120" w:line="360" w:lineRule="auto"/>
      <w:ind w:left="360" w:hanging="360"/>
      <w:jc w:val="both"/>
    </w:pPr>
    <w:rPr>
      <w:rFonts w:ascii="Arial" w:eastAsia="Times New Roman" w:hAnsi="Arial" w:cs="Arial"/>
      <w:lang w:eastAsia="pt-BR"/>
    </w:rPr>
  </w:style>
  <w:style w:type="paragraph" w:customStyle="1" w:styleId="M-ROMANO">
    <w:name w:val="$ M - ROMANO $"/>
    <w:basedOn w:val="Normal"/>
    <w:qFormat/>
    <w:rsid w:val="00394004"/>
    <w:pPr>
      <w:numPr>
        <w:numId w:val="1"/>
      </w:numPr>
      <w:spacing w:before="80" w:after="80" w:line="360" w:lineRule="auto"/>
      <w:jc w:val="both"/>
    </w:pPr>
    <w:rPr>
      <w:rFonts w:ascii="Arial" w:eastAsia="Times New Roman" w:hAnsi="Arial" w:cs="Arial"/>
      <w:lang w:eastAsia="pt-BR"/>
    </w:rPr>
  </w:style>
  <w:style w:type="character" w:styleId="Hyperlink">
    <w:name w:val="Hyperlink"/>
    <w:rsid w:val="00394004"/>
    <w:rPr>
      <w:color w:val="0000FF"/>
      <w:u w:val="single"/>
    </w:rPr>
  </w:style>
  <w:style w:type="paragraph" w:customStyle="1" w:styleId="M1-ALFABETO">
    <w:name w:val="$ M1 - ALFABETO $"/>
    <w:autoRedefine/>
    <w:qFormat/>
    <w:rsid w:val="00394004"/>
    <w:pPr>
      <w:numPr>
        <w:numId w:val="6"/>
      </w:numPr>
      <w:spacing w:before="80" w:after="80" w:line="360" w:lineRule="auto"/>
      <w:ind w:left="1037" w:hanging="357"/>
      <w:jc w:val="both"/>
    </w:pPr>
    <w:rPr>
      <w:rFonts w:ascii="Arial" w:eastAsia="Times New Roman" w:hAnsi="Arial" w:cs="Arial"/>
      <w:lang w:eastAsia="pt-BR"/>
    </w:rPr>
  </w:style>
  <w:style w:type="paragraph" w:customStyle="1" w:styleId="M-PONTOS">
    <w:name w:val="$ M - PONTOS $"/>
    <w:autoRedefine/>
    <w:qFormat/>
    <w:rsid w:val="00B523CA"/>
    <w:pPr>
      <w:numPr>
        <w:numId w:val="2"/>
      </w:numPr>
      <w:spacing w:before="80" w:after="80" w:line="360" w:lineRule="auto"/>
      <w:ind w:left="1004"/>
      <w:jc w:val="both"/>
    </w:pPr>
    <w:rPr>
      <w:rFonts w:ascii="Arial" w:eastAsia="Times New Roman" w:hAnsi="Arial" w:cs="Arial"/>
      <w:lang w:eastAsia="pt-BR"/>
    </w:rPr>
  </w:style>
  <w:style w:type="table" w:styleId="SombreamentoClaro">
    <w:name w:val="Light Shading"/>
    <w:basedOn w:val="Tabelanormal"/>
    <w:uiPriority w:val="60"/>
    <w:rsid w:val="00394004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EXTO2">
    <w:name w:val="$ TEXTO 2 $"/>
    <w:basedOn w:val="Normal"/>
    <w:rsid w:val="00394004"/>
    <w:pPr>
      <w:spacing w:before="240" w:after="240" w:line="360" w:lineRule="auto"/>
      <w:jc w:val="both"/>
    </w:pPr>
    <w:rPr>
      <w:rFonts w:ascii="Arial" w:eastAsiaTheme="minorHAnsi" w:hAnsi="Arial" w:cs="Arial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21C9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21C9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21C9D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21C9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21C9D"/>
    <w:rPr>
      <w:rFonts w:ascii="Calibri" w:eastAsia="Calibri" w:hAnsi="Calibri" w:cs="Times New Roman"/>
      <w:b/>
      <w:bCs/>
      <w:sz w:val="20"/>
      <w:szCs w:val="2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0274D"/>
    <w:rPr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0D7C05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0D7C05"/>
    <w:rPr>
      <w:rFonts w:ascii="Calibri" w:eastAsia="Calibri" w:hAnsi="Calibri" w:cs="Times New Roman"/>
    </w:rPr>
  </w:style>
  <w:style w:type="character" w:styleId="MenoPendente">
    <w:name w:val="Unresolved Mention"/>
    <w:basedOn w:val="Fontepargpadro"/>
    <w:uiPriority w:val="99"/>
    <w:semiHidden/>
    <w:unhideWhenUsed/>
    <w:rsid w:val="00F44531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2919C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01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495B7-DD11-43C2-9E01-27A3D56F7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88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Caroline Machado Marafiga</cp:lastModifiedBy>
  <cp:revision>35</cp:revision>
  <cp:lastPrinted>2022-01-20T11:58:00Z</cp:lastPrinted>
  <dcterms:created xsi:type="dcterms:W3CDTF">2022-01-06T16:45:00Z</dcterms:created>
  <dcterms:modified xsi:type="dcterms:W3CDTF">2024-06-11T19:50:00Z</dcterms:modified>
</cp:coreProperties>
</file>