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2338C" w14:textId="77777777" w:rsidR="008B6EB5" w:rsidRPr="00B13F38" w:rsidRDefault="008B6EB5" w:rsidP="008B6EB5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  <w:bookmarkStart w:id="0" w:name="_GoBack"/>
      <w:bookmarkEnd w:id="0"/>
      <w:r w:rsidRPr="00B13F38">
        <w:rPr>
          <w:rFonts w:ascii="Arial" w:hAnsi="Arial" w:cs="Arial"/>
          <w:b/>
          <w:color w:val="000000"/>
        </w:rPr>
        <w:t>ANEXO II</w:t>
      </w:r>
    </w:p>
    <w:p w14:paraId="6BC03961" w14:textId="77777777" w:rsidR="008B6EB5" w:rsidRPr="00B13F38" w:rsidRDefault="008B6EB5" w:rsidP="008B6EB5">
      <w:pPr>
        <w:jc w:val="center"/>
        <w:rPr>
          <w:rFonts w:ascii="Arial" w:hAnsi="Arial" w:cs="Arial"/>
        </w:rPr>
      </w:pPr>
      <w:r w:rsidRPr="00B13F38">
        <w:rPr>
          <w:rFonts w:ascii="Arial" w:hAnsi="Arial" w:cs="Arial"/>
        </w:rPr>
        <w:t>DOCUMENTOS PARA ADMISSÃO – FUNCIONÁRIO</w:t>
      </w:r>
    </w:p>
    <w:p w14:paraId="48662EEE" w14:textId="77777777" w:rsidR="008B6EB5" w:rsidRPr="00B13F38" w:rsidRDefault="008B6EB5" w:rsidP="008B6EB5">
      <w:pPr>
        <w:jc w:val="center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37"/>
      </w:tblGrid>
      <w:tr w:rsidR="008B6EB5" w:rsidRPr="00B13F38" w14:paraId="10D24F5D" w14:textId="77777777" w:rsidTr="00D32916">
        <w:tc>
          <w:tcPr>
            <w:tcW w:w="8637" w:type="dxa"/>
          </w:tcPr>
          <w:p w14:paraId="1323417F" w14:textId="77777777" w:rsidR="008B6EB5" w:rsidRPr="00B13F38" w:rsidRDefault="008B6EB5" w:rsidP="008B6EB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851" w:hanging="284"/>
              <w:rPr>
                <w:rFonts w:ascii="Arial" w:hAnsi="Arial" w:cs="Arial"/>
                <w:sz w:val="22"/>
                <w:szCs w:val="22"/>
              </w:rPr>
            </w:pPr>
            <w:r w:rsidRPr="00B13F38">
              <w:rPr>
                <w:rFonts w:ascii="Arial" w:hAnsi="Arial" w:cs="Arial"/>
                <w:sz w:val="22"/>
                <w:szCs w:val="22"/>
              </w:rPr>
              <w:t>Carteira de Trabalho - CTPS (podendo ser a digital)</w:t>
            </w:r>
          </w:p>
          <w:p w14:paraId="4A94613B" w14:textId="77777777" w:rsidR="008B6EB5" w:rsidRPr="00B13F38" w:rsidRDefault="008B6EB5" w:rsidP="008B6EB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851" w:hanging="284"/>
              <w:rPr>
                <w:rFonts w:ascii="Arial" w:hAnsi="Arial" w:cs="Arial"/>
                <w:sz w:val="22"/>
                <w:szCs w:val="22"/>
              </w:rPr>
            </w:pPr>
            <w:r w:rsidRPr="00B13F38">
              <w:rPr>
                <w:rFonts w:ascii="Arial" w:hAnsi="Arial" w:cs="Arial"/>
                <w:sz w:val="22"/>
                <w:szCs w:val="22"/>
              </w:rPr>
              <w:t>Frente e verso da carteira de identidade (deve ser do RG e não CNH)</w:t>
            </w:r>
          </w:p>
          <w:p w14:paraId="3962E1D6" w14:textId="77777777" w:rsidR="008B6EB5" w:rsidRPr="00B13F38" w:rsidRDefault="008B6EB5" w:rsidP="008B6EB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851" w:hanging="284"/>
              <w:rPr>
                <w:rFonts w:ascii="Arial" w:hAnsi="Arial" w:cs="Arial"/>
                <w:sz w:val="22"/>
                <w:szCs w:val="22"/>
              </w:rPr>
            </w:pPr>
            <w:r w:rsidRPr="00B13F38">
              <w:rPr>
                <w:rFonts w:ascii="Arial" w:hAnsi="Arial" w:cs="Arial"/>
                <w:sz w:val="22"/>
                <w:szCs w:val="22"/>
              </w:rPr>
              <w:t>Frente e verso do CPF</w:t>
            </w:r>
          </w:p>
          <w:p w14:paraId="217E9A92" w14:textId="77777777" w:rsidR="008B6EB5" w:rsidRPr="00B13F38" w:rsidRDefault="008B6EB5" w:rsidP="008B6EB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851" w:hanging="284"/>
              <w:rPr>
                <w:rFonts w:ascii="Arial" w:hAnsi="Arial" w:cs="Arial"/>
                <w:sz w:val="22"/>
                <w:szCs w:val="22"/>
              </w:rPr>
            </w:pPr>
            <w:r w:rsidRPr="00B13F38">
              <w:rPr>
                <w:rFonts w:ascii="Arial" w:hAnsi="Arial" w:cs="Arial"/>
                <w:sz w:val="22"/>
                <w:szCs w:val="22"/>
              </w:rPr>
              <w:t>Conta de luz, água ou telefone fixo atualizada (do mês anterior com CEP e em nome do admitido ou com declaração simples do titular da conta no verso da mesma)</w:t>
            </w:r>
          </w:p>
          <w:p w14:paraId="10FCA5FD" w14:textId="77777777" w:rsidR="008B6EB5" w:rsidRPr="00B13F38" w:rsidRDefault="008B6EB5" w:rsidP="008B6EB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851" w:hanging="284"/>
              <w:rPr>
                <w:rFonts w:ascii="Arial" w:hAnsi="Arial" w:cs="Arial"/>
                <w:sz w:val="22"/>
                <w:szCs w:val="22"/>
              </w:rPr>
            </w:pPr>
            <w:r w:rsidRPr="00B13F38">
              <w:rPr>
                <w:rFonts w:ascii="Arial" w:hAnsi="Arial" w:cs="Arial"/>
                <w:sz w:val="22"/>
                <w:szCs w:val="22"/>
              </w:rPr>
              <w:t>Frente e verso do título de eleitor</w:t>
            </w:r>
          </w:p>
          <w:p w14:paraId="4778914F" w14:textId="77777777" w:rsidR="008B6EB5" w:rsidRPr="00B13F38" w:rsidRDefault="008B6EB5" w:rsidP="008B6EB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851" w:hanging="284"/>
              <w:rPr>
                <w:rFonts w:ascii="Arial" w:hAnsi="Arial" w:cs="Arial"/>
                <w:sz w:val="22"/>
                <w:szCs w:val="22"/>
              </w:rPr>
            </w:pPr>
            <w:r w:rsidRPr="00B13F38">
              <w:rPr>
                <w:rFonts w:ascii="Arial" w:hAnsi="Arial" w:cs="Arial"/>
                <w:sz w:val="22"/>
                <w:szCs w:val="22"/>
              </w:rPr>
              <w:t>Frente e verso do certificado militar (caso se aplique)</w:t>
            </w:r>
          </w:p>
          <w:p w14:paraId="776B5897" w14:textId="77777777" w:rsidR="008B6EB5" w:rsidRPr="00B13F38" w:rsidRDefault="008B6EB5" w:rsidP="008B6EB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851" w:hanging="284"/>
              <w:rPr>
                <w:rFonts w:ascii="Arial" w:hAnsi="Arial" w:cs="Arial"/>
                <w:sz w:val="22"/>
                <w:szCs w:val="22"/>
              </w:rPr>
            </w:pPr>
            <w:r w:rsidRPr="00B13F38">
              <w:rPr>
                <w:rFonts w:ascii="Arial" w:hAnsi="Arial" w:cs="Arial"/>
                <w:sz w:val="22"/>
                <w:szCs w:val="22"/>
              </w:rPr>
              <w:t>Carteira do SUS</w:t>
            </w:r>
          </w:p>
          <w:p w14:paraId="6C329156" w14:textId="77777777" w:rsidR="008B6EB5" w:rsidRPr="00B13F38" w:rsidRDefault="008B6EB5" w:rsidP="008B6EB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851" w:hanging="284"/>
              <w:rPr>
                <w:rFonts w:ascii="Arial" w:hAnsi="Arial" w:cs="Arial"/>
                <w:sz w:val="22"/>
                <w:szCs w:val="22"/>
              </w:rPr>
            </w:pPr>
            <w:r w:rsidRPr="00B13F38">
              <w:rPr>
                <w:rFonts w:ascii="Arial" w:hAnsi="Arial" w:cs="Arial"/>
                <w:sz w:val="22"/>
                <w:szCs w:val="22"/>
              </w:rPr>
              <w:t>Certidão de casamento ou nascimento (caso apresente a declaração de união estável, deve ser acompanhada da cópia da certidão de nascimento)</w:t>
            </w:r>
          </w:p>
          <w:p w14:paraId="6AFE9370" w14:textId="77777777" w:rsidR="008B6EB5" w:rsidRPr="00B13F38" w:rsidRDefault="008B6EB5" w:rsidP="008B6EB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851" w:hanging="284"/>
              <w:rPr>
                <w:rFonts w:ascii="Arial" w:hAnsi="Arial" w:cs="Arial"/>
                <w:sz w:val="22"/>
                <w:szCs w:val="22"/>
              </w:rPr>
            </w:pPr>
            <w:r w:rsidRPr="00B13F38">
              <w:rPr>
                <w:rFonts w:ascii="Arial" w:hAnsi="Arial" w:cs="Arial"/>
                <w:sz w:val="22"/>
                <w:szCs w:val="22"/>
              </w:rPr>
              <w:t>CPF do cônjuge (caso se aplique)</w:t>
            </w:r>
          </w:p>
          <w:p w14:paraId="436B31FD" w14:textId="77777777" w:rsidR="008B6EB5" w:rsidRPr="00B13F38" w:rsidRDefault="008B6EB5" w:rsidP="008B6EB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851" w:hanging="284"/>
              <w:rPr>
                <w:rFonts w:ascii="Arial" w:hAnsi="Arial" w:cs="Arial"/>
                <w:sz w:val="22"/>
                <w:szCs w:val="22"/>
              </w:rPr>
            </w:pPr>
            <w:r w:rsidRPr="00B13F38">
              <w:rPr>
                <w:rFonts w:ascii="Arial" w:hAnsi="Arial" w:cs="Arial"/>
                <w:sz w:val="22"/>
                <w:szCs w:val="22"/>
              </w:rPr>
              <w:t>Certidão de nascimento dos filhos de até 21 anos (caso se aplique)</w:t>
            </w:r>
          </w:p>
          <w:p w14:paraId="02698BF5" w14:textId="77777777" w:rsidR="008B6EB5" w:rsidRPr="00B13F38" w:rsidRDefault="008B6EB5" w:rsidP="008B6EB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851" w:hanging="284"/>
              <w:rPr>
                <w:rFonts w:ascii="Arial" w:hAnsi="Arial" w:cs="Arial"/>
                <w:sz w:val="22"/>
                <w:szCs w:val="22"/>
              </w:rPr>
            </w:pPr>
            <w:r w:rsidRPr="00B13F38">
              <w:rPr>
                <w:rFonts w:ascii="Arial" w:hAnsi="Arial" w:cs="Arial"/>
                <w:sz w:val="22"/>
                <w:szCs w:val="22"/>
              </w:rPr>
              <w:t>CPF do(s) filho(s) (caso se aplique)</w:t>
            </w:r>
          </w:p>
          <w:p w14:paraId="262AEFB3" w14:textId="77777777" w:rsidR="008B6EB5" w:rsidRPr="00B13F38" w:rsidRDefault="008B6EB5" w:rsidP="008B6EB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851" w:hanging="284"/>
              <w:rPr>
                <w:rFonts w:ascii="Arial" w:hAnsi="Arial" w:cs="Arial"/>
                <w:sz w:val="22"/>
                <w:szCs w:val="22"/>
              </w:rPr>
            </w:pPr>
            <w:r w:rsidRPr="00B13F38">
              <w:rPr>
                <w:rFonts w:ascii="Arial" w:hAnsi="Arial" w:cs="Arial"/>
                <w:sz w:val="22"/>
                <w:szCs w:val="22"/>
              </w:rPr>
              <w:t>Caderneta de vacinação de filhos menores de 07 anos (caso se aplique)</w:t>
            </w:r>
          </w:p>
          <w:p w14:paraId="583A7A9F" w14:textId="77777777" w:rsidR="008B6EB5" w:rsidRPr="00B13F38" w:rsidRDefault="008B6EB5" w:rsidP="008B6EB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851" w:hanging="284"/>
              <w:rPr>
                <w:rFonts w:ascii="Arial" w:hAnsi="Arial" w:cs="Arial"/>
                <w:sz w:val="22"/>
                <w:szCs w:val="22"/>
              </w:rPr>
            </w:pPr>
            <w:r w:rsidRPr="00B13F38">
              <w:rPr>
                <w:rFonts w:ascii="Arial" w:hAnsi="Arial" w:cs="Arial"/>
                <w:sz w:val="22"/>
                <w:szCs w:val="22"/>
              </w:rPr>
              <w:t>Comprovante de frequência escolar de filhos com idade de 08 a 14 anos (caso se aplique)</w:t>
            </w:r>
          </w:p>
          <w:p w14:paraId="567F1960" w14:textId="77777777" w:rsidR="008B6EB5" w:rsidRPr="00B13F38" w:rsidRDefault="008B6EB5" w:rsidP="008B6EB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851" w:hanging="284"/>
              <w:rPr>
                <w:rFonts w:ascii="Arial" w:hAnsi="Arial" w:cs="Arial"/>
                <w:sz w:val="22"/>
                <w:szCs w:val="22"/>
              </w:rPr>
            </w:pPr>
            <w:r w:rsidRPr="00B13F38">
              <w:rPr>
                <w:rFonts w:ascii="Arial" w:hAnsi="Arial" w:cs="Arial"/>
                <w:sz w:val="22"/>
                <w:szCs w:val="22"/>
              </w:rPr>
              <w:t>Sua foto para inclusão no Espaço Feevale (de preferência com fundo neutro)</w:t>
            </w:r>
          </w:p>
          <w:p w14:paraId="64FD5C21" w14:textId="77777777" w:rsidR="008B6EB5" w:rsidRPr="00B13F38" w:rsidRDefault="008B6EB5" w:rsidP="008B6EB5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851" w:hanging="284"/>
              <w:rPr>
                <w:rFonts w:ascii="Arial" w:hAnsi="Arial" w:cs="Arial"/>
                <w:sz w:val="22"/>
                <w:szCs w:val="22"/>
              </w:rPr>
            </w:pPr>
            <w:r w:rsidRPr="00B13F38">
              <w:rPr>
                <w:rFonts w:ascii="Arial" w:hAnsi="Arial" w:cs="Arial"/>
                <w:sz w:val="22"/>
                <w:szCs w:val="22"/>
              </w:rPr>
              <w:t>Comprovantes de escolaridade</w:t>
            </w:r>
          </w:p>
          <w:p w14:paraId="66C4392D" w14:textId="77777777" w:rsidR="008B6EB5" w:rsidRPr="00B13F38" w:rsidRDefault="008B6EB5" w:rsidP="008B6EB5">
            <w:pPr>
              <w:pStyle w:val="PargrafodaLista"/>
              <w:numPr>
                <w:ilvl w:val="0"/>
                <w:numId w:val="16"/>
              </w:numPr>
              <w:ind w:left="873" w:hanging="284"/>
              <w:rPr>
                <w:rFonts w:ascii="Arial" w:hAnsi="Arial" w:cs="Arial"/>
              </w:rPr>
            </w:pPr>
            <w:r w:rsidRPr="00B13F38">
              <w:rPr>
                <w:rFonts w:ascii="Arial" w:hAnsi="Arial" w:cs="Arial"/>
              </w:rPr>
              <w:t>Registro no conselho, se exercer a função na Instituição</w:t>
            </w:r>
          </w:p>
        </w:tc>
      </w:tr>
    </w:tbl>
    <w:p w14:paraId="6F3B585B" w14:textId="77777777" w:rsidR="008B6EB5" w:rsidRPr="00B13F38" w:rsidRDefault="008B6EB5" w:rsidP="008B6EB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2B99664" w14:textId="77777777" w:rsidR="008B6EB5" w:rsidRPr="00B13F38" w:rsidRDefault="008B6EB5" w:rsidP="008B6EB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proofErr w:type="spellStart"/>
      <w:r w:rsidRPr="00B13F38">
        <w:rPr>
          <w:rFonts w:ascii="Arial" w:hAnsi="Arial" w:cs="Arial"/>
          <w:sz w:val="22"/>
          <w:szCs w:val="22"/>
        </w:rPr>
        <w:t>Obs</w:t>
      </w:r>
      <w:proofErr w:type="spellEnd"/>
      <w:r w:rsidRPr="00B13F38">
        <w:rPr>
          <w:rFonts w:ascii="Arial" w:hAnsi="Arial" w:cs="Arial"/>
          <w:sz w:val="22"/>
          <w:szCs w:val="22"/>
        </w:rPr>
        <w:t>: os documentos solicitados são de extrema importância para o processo da contratação. Portanto, o setor de Recursos Humanos não iniciará esse processo enquanto não receber todos os documentos solicitados. Os dados serão solicitados através de uma plataforma digital.</w:t>
      </w:r>
    </w:p>
    <w:p w14:paraId="2F0DB237" w14:textId="77777777" w:rsidR="008A4C69" w:rsidRPr="008B6EB5" w:rsidRDefault="008A4C69" w:rsidP="008B6EB5"/>
    <w:sectPr w:rsidR="008A4C69" w:rsidRPr="008B6EB5" w:rsidSect="00F91263">
      <w:headerReference w:type="default" r:id="rId8"/>
      <w:footerReference w:type="default" r:id="rId9"/>
      <w:pgSz w:w="11906" w:h="16838"/>
      <w:pgMar w:top="1417" w:right="1558" w:bottom="1417" w:left="1701" w:header="82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B5DD7" w14:textId="77777777" w:rsidR="00DC7E1B" w:rsidRDefault="00DC7E1B" w:rsidP="006B6404">
      <w:pPr>
        <w:spacing w:after="0" w:line="240" w:lineRule="auto"/>
      </w:pPr>
      <w:r>
        <w:separator/>
      </w:r>
    </w:p>
  </w:endnote>
  <w:endnote w:type="continuationSeparator" w:id="0">
    <w:p w14:paraId="2496CD39" w14:textId="77777777" w:rsidR="00DC7E1B" w:rsidRDefault="00DC7E1B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47AC0" w14:textId="43F45575" w:rsidR="00394004" w:rsidRDefault="00394004" w:rsidP="00394004">
    <w:pPr>
      <w:pStyle w:val="Rodap"/>
      <w:jc w:val="right"/>
    </w:pPr>
  </w:p>
  <w:p w14:paraId="0A360393" w14:textId="77777777" w:rsidR="006B6404" w:rsidRDefault="006B6404" w:rsidP="0002131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C7933" w14:textId="77777777" w:rsidR="00DC7E1B" w:rsidRDefault="00DC7E1B" w:rsidP="006B6404">
      <w:pPr>
        <w:spacing w:after="0" w:line="240" w:lineRule="auto"/>
      </w:pPr>
      <w:r>
        <w:separator/>
      </w:r>
    </w:p>
  </w:footnote>
  <w:footnote w:type="continuationSeparator" w:id="0">
    <w:p w14:paraId="74C560FF" w14:textId="77777777" w:rsidR="00DC7E1B" w:rsidRDefault="00DC7E1B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C41C0" w14:textId="7712FBE9" w:rsidR="00C409FD" w:rsidRDefault="00533993" w:rsidP="00C409FD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E571F9E" wp14:editId="70631B56">
          <wp:simplePos x="0" y="0"/>
          <wp:positionH relativeFrom="margin">
            <wp:align>center</wp:align>
          </wp:positionH>
          <wp:positionV relativeFrom="paragraph">
            <wp:posOffset>-485775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404">
      <w:t xml:space="preserve">                                                                   </w:t>
    </w:r>
  </w:p>
  <w:p w14:paraId="10D3273D" w14:textId="77777777" w:rsidR="006B6404" w:rsidRDefault="006B6404">
    <w:pPr>
      <w:pStyle w:val="Cabealho"/>
    </w:pPr>
  </w:p>
  <w:p w14:paraId="0F951A62" w14:textId="77777777" w:rsidR="00C409FD" w:rsidRDefault="00C409FD">
    <w:pPr>
      <w:pStyle w:val="Cabealho"/>
    </w:pPr>
  </w:p>
  <w:p w14:paraId="6621D3EA" w14:textId="77777777" w:rsidR="00C409FD" w:rsidRDefault="00C409FD">
    <w:pPr>
      <w:pStyle w:val="Cabealho"/>
    </w:pPr>
  </w:p>
  <w:p w14:paraId="3ACBA3F1" w14:textId="77777777" w:rsidR="00C409FD" w:rsidRDefault="00C409FD">
    <w:pPr>
      <w:pStyle w:val="Cabealho"/>
    </w:pPr>
  </w:p>
  <w:p w14:paraId="315D344F" w14:textId="77777777" w:rsidR="00C409FD" w:rsidRDefault="00C409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F87D07"/>
    <w:multiLevelType w:val="hybridMultilevel"/>
    <w:tmpl w:val="C33080D0"/>
    <w:lvl w:ilvl="0" w:tplc="3F02B40E">
      <w:start w:val="1"/>
      <w:numFmt w:val="upperRoman"/>
      <w:pStyle w:val="M-ROMANO"/>
      <w:lvlText w:val="%1."/>
      <w:lvlJc w:val="right"/>
      <w:pPr>
        <w:ind w:left="1211" w:hanging="360"/>
      </w:pPr>
      <w:rPr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2234" w:hanging="360"/>
      </w:pPr>
    </w:lvl>
    <w:lvl w:ilvl="2" w:tplc="0416001B" w:tentative="1">
      <w:start w:val="1"/>
      <w:numFmt w:val="lowerRoman"/>
      <w:lvlText w:val="%3."/>
      <w:lvlJc w:val="right"/>
      <w:pPr>
        <w:ind w:left="2954" w:hanging="180"/>
      </w:pPr>
    </w:lvl>
    <w:lvl w:ilvl="3" w:tplc="0416000F" w:tentative="1">
      <w:start w:val="1"/>
      <w:numFmt w:val="decimal"/>
      <w:lvlText w:val="%4."/>
      <w:lvlJc w:val="left"/>
      <w:pPr>
        <w:ind w:left="3674" w:hanging="360"/>
      </w:pPr>
    </w:lvl>
    <w:lvl w:ilvl="4" w:tplc="04160019" w:tentative="1">
      <w:start w:val="1"/>
      <w:numFmt w:val="lowerLetter"/>
      <w:lvlText w:val="%5."/>
      <w:lvlJc w:val="left"/>
      <w:pPr>
        <w:ind w:left="4394" w:hanging="360"/>
      </w:pPr>
    </w:lvl>
    <w:lvl w:ilvl="5" w:tplc="0416001B" w:tentative="1">
      <w:start w:val="1"/>
      <w:numFmt w:val="lowerRoman"/>
      <w:lvlText w:val="%6."/>
      <w:lvlJc w:val="right"/>
      <w:pPr>
        <w:ind w:left="5114" w:hanging="180"/>
      </w:pPr>
    </w:lvl>
    <w:lvl w:ilvl="6" w:tplc="0416000F" w:tentative="1">
      <w:start w:val="1"/>
      <w:numFmt w:val="decimal"/>
      <w:lvlText w:val="%7."/>
      <w:lvlJc w:val="left"/>
      <w:pPr>
        <w:ind w:left="5834" w:hanging="360"/>
      </w:pPr>
    </w:lvl>
    <w:lvl w:ilvl="7" w:tplc="04160019" w:tentative="1">
      <w:start w:val="1"/>
      <w:numFmt w:val="lowerLetter"/>
      <w:lvlText w:val="%8."/>
      <w:lvlJc w:val="left"/>
      <w:pPr>
        <w:ind w:left="6554" w:hanging="360"/>
      </w:pPr>
    </w:lvl>
    <w:lvl w:ilvl="8" w:tplc="0416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" w15:restartNumberingAfterBreak="0">
    <w:nsid w:val="3B185180"/>
    <w:multiLevelType w:val="hybridMultilevel"/>
    <w:tmpl w:val="2A9E3DA4"/>
    <w:lvl w:ilvl="0" w:tplc="1204863A">
      <w:start w:val="1"/>
      <w:numFmt w:val="bullet"/>
      <w:pStyle w:val="M-PONTOS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46405B1C"/>
    <w:multiLevelType w:val="hybridMultilevel"/>
    <w:tmpl w:val="B2889F6C"/>
    <w:lvl w:ilvl="0" w:tplc="04160001">
      <w:start w:val="1"/>
      <w:numFmt w:val="bullet"/>
      <w:lvlText w:val=""/>
      <w:lvlJc w:val="left"/>
      <w:pPr>
        <w:ind w:left="242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3" w15:restartNumberingAfterBreak="0">
    <w:nsid w:val="5A45494D"/>
    <w:multiLevelType w:val="hybridMultilevel"/>
    <w:tmpl w:val="0FAEE466"/>
    <w:lvl w:ilvl="0" w:tplc="9AF8BEC6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CE2E66"/>
    <w:multiLevelType w:val="hybridMultilevel"/>
    <w:tmpl w:val="4EE40DE6"/>
    <w:lvl w:ilvl="0" w:tplc="9062AA4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8C66D9"/>
    <w:multiLevelType w:val="hybridMultilevel"/>
    <w:tmpl w:val="A90483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7C2054"/>
    <w:multiLevelType w:val="hybridMultilevel"/>
    <w:tmpl w:val="1E4A87AC"/>
    <w:lvl w:ilvl="0" w:tplc="79F8BEB6">
      <w:start w:val="1"/>
      <w:numFmt w:val="lowerLetter"/>
      <w:pStyle w:val="M1-ALFABETO"/>
      <w:lvlText w:val="%1)"/>
      <w:lvlJc w:val="left"/>
      <w:pPr>
        <w:ind w:left="984" w:hanging="360"/>
      </w:pPr>
    </w:lvl>
    <w:lvl w:ilvl="1" w:tplc="04160019" w:tentative="1">
      <w:start w:val="1"/>
      <w:numFmt w:val="lowerLetter"/>
      <w:lvlText w:val="%2."/>
      <w:lvlJc w:val="left"/>
      <w:pPr>
        <w:ind w:left="2064" w:hanging="360"/>
      </w:pPr>
    </w:lvl>
    <w:lvl w:ilvl="2" w:tplc="0416001B" w:tentative="1">
      <w:start w:val="1"/>
      <w:numFmt w:val="lowerRoman"/>
      <w:lvlText w:val="%3."/>
      <w:lvlJc w:val="right"/>
      <w:pPr>
        <w:ind w:left="2784" w:hanging="180"/>
      </w:pPr>
    </w:lvl>
    <w:lvl w:ilvl="3" w:tplc="0416000F" w:tentative="1">
      <w:start w:val="1"/>
      <w:numFmt w:val="decimal"/>
      <w:lvlText w:val="%4."/>
      <w:lvlJc w:val="left"/>
      <w:pPr>
        <w:ind w:left="3504" w:hanging="360"/>
      </w:pPr>
    </w:lvl>
    <w:lvl w:ilvl="4" w:tplc="04160019" w:tentative="1">
      <w:start w:val="1"/>
      <w:numFmt w:val="lowerLetter"/>
      <w:lvlText w:val="%5."/>
      <w:lvlJc w:val="left"/>
      <w:pPr>
        <w:ind w:left="4224" w:hanging="360"/>
      </w:pPr>
    </w:lvl>
    <w:lvl w:ilvl="5" w:tplc="0416001B" w:tentative="1">
      <w:start w:val="1"/>
      <w:numFmt w:val="lowerRoman"/>
      <w:lvlText w:val="%6."/>
      <w:lvlJc w:val="right"/>
      <w:pPr>
        <w:ind w:left="4944" w:hanging="180"/>
      </w:pPr>
    </w:lvl>
    <w:lvl w:ilvl="6" w:tplc="0416000F" w:tentative="1">
      <w:start w:val="1"/>
      <w:numFmt w:val="decimal"/>
      <w:lvlText w:val="%7."/>
      <w:lvlJc w:val="left"/>
      <w:pPr>
        <w:ind w:left="5664" w:hanging="360"/>
      </w:pPr>
    </w:lvl>
    <w:lvl w:ilvl="7" w:tplc="04160019" w:tentative="1">
      <w:start w:val="1"/>
      <w:numFmt w:val="lowerLetter"/>
      <w:lvlText w:val="%8."/>
      <w:lvlJc w:val="left"/>
      <w:pPr>
        <w:ind w:left="6384" w:hanging="360"/>
      </w:pPr>
    </w:lvl>
    <w:lvl w:ilvl="8" w:tplc="0416001B" w:tentative="1">
      <w:start w:val="1"/>
      <w:numFmt w:val="lowerRoman"/>
      <w:lvlText w:val="%9."/>
      <w:lvlJc w:val="right"/>
      <w:pPr>
        <w:ind w:left="7104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0"/>
    <w:lvlOverride w:ilvl="0">
      <w:startOverride w:val="1"/>
    </w:lvlOverride>
  </w:num>
  <w:num w:numId="8">
    <w:abstractNumId w:val="4"/>
  </w:num>
  <w:num w:numId="9">
    <w:abstractNumId w:val="0"/>
  </w:num>
  <w:num w:numId="10">
    <w:abstractNumId w:val="0"/>
  </w:num>
  <w:num w:numId="11">
    <w:abstractNumId w:val="0"/>
    <w:lvlOverride w:ilvl="0">
      <w:startOverride w:val="1"/>
    </w:lvlOverride>
  </w:num>
  <w:num w:numId="12">
    <w:abstractNumId w:val="0"/>
  </w:num>
  <w:num w:numId="13">
    <w:abstractNumId w:val="0"/>
  </w:num>
  <w:num w:numId="14">
    <w:abstractNumId w:val="0"/>
    <w:lvlOverride w:ilvl="0">
      <w:startOverride w:val="1"/>
    </w:lvlOverride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005E3"/>
    <w:rsid w:val="00021311"/>
    <w:rsid w:val="00026900"/>
    <w:rsid w:val="00034563"/>
    <w:rsid w:val="00035E94"/>
    <w:rsid w:val="00070B41"/>
    <w:rsid w:val="00072B5C"/>
    <w:rsid w:val="00080809"/>
    <w:rsid w:val="000C3329"/>
    <w:rsid w:val="000D0174"/>
    <w:rsid w:val="000D6D99"/>
    <w:rsid w:val="000D7C05"/>
    <w:rsid w:val="00127E83"/>
    <w:rsid w:val="00150017"/>
    <w:rsid w:val="00153F39"/>
    <w:rsid w:val="0019407C"/>
    <w:rsid w:val="001B0A8D"/>
    <w:rsid w:val="001E3AF7"/>
    <w:rsid w:val="001E743C"/>
    <w:rsid w:val="00210F03"/>
    <w:rsid w:val="0022599C"/>
    <w:rsid w:val="00233D94"/>
    <w:rsid w:val="00240226"/>
    <w:rsid w:val="00280E2F"/>
    <w:rsid w:val="002919C5"/>
    <w:rsid w:val="00292B9E"/>
    <w:rsid w:val="00297790"/>
    <w:rsid w:val="002A7DD2"/>
    <w:rsid w:val="002B5D91"/>
    <w:rsid w:val="002C773D"/>
    <w:rsid w:val="002D4513"/>
    <w:rsid w:val="002E0D5B"/>
    <w:rsid w:val="002E459B"/>
    <w:rsid w:val="002E7C79"/>
    <w:rsid w:val="00335AAF"/>
    <w:rsid w:val="00342D5D"/>
    <w:rsid w:val="00355BAC"/>
    <w:rsid w:val="003761D5"/>
    <w:rsid w:val="00377170"/>
    <w:rsid w:val="00382D03"/>
    <w:rsid w:val="00384368"/>
    <w:rsid w:val="00394004"/>
    <w:rsid w:val="003A2D25"/>
    <w:rsid w:val="003C0524"/>
    <w:rsid w:val="003C4A52"/>
    <w:rsid w:val="003C4DBC"/>
    <w:rsid w:val="003C5F99"/>
    <w:rsid w:val="003C6A14"/>
    <w:rsid w:val="003E4DF9"/>
    <w:rsid w:val="003E70FE"/>
    <w:rsid w:val="003F353D"/>
    <w:rsid w:val="003F4677"/>
    <w:rsid w:val="003F635B"/>
    <w:rsid w:val="003F7A33"/>
    <w:rsid w:val="0040274D"/>
    <w:rsid w:val="00403088"/>
    <w:rsid w:val="00404193"/>
    <w:rsid w:val="00415D9C"/>
    <w:rsid w:val="00426EEB"/>
    <w:rsid w:val="00431F16"/>
    <w:rsid w:val="00446751"/>
    <w:rsid w:val="00466D94"/>
    <w:rsid w:val="00472AF8"/>
    <w:rsid w:val="0049553E"/>
    <w:rsid w:val="004A3F0C"/>
    <w:rsid w:val="004A7A8D"/>
    <w:rsid w:val="004C19E9"/>
    <w:rsid w:val="004D780E"/>
    <w:rsid w:val="004F00A3"/>
    <w:rsid w:val="00506B23"/>
    <w:rsid w:val="00517B6A"/>
    <w:rsid w:val="00533993"/>
    <w:rsid w:val="00543D50"/>
    <w:rsid w:val="00586865"/>
    <w:rsid w:val="00586D1A"/>
    <w:rsid w:val="005A3818"/>
    <w:rsid w:val="005A5827"/>
    <w:rsid w:val="005A7C3F"/>
    <w:rsid w:val="005C36A7"/>
    <w:rsid w:val="005D5361"/>
    <w:rsid w:val="005F2DA4"/>
    <w:rsid w:val="00631A65"/>
    <w:rsid w:val="006420BB"/>
    <w:rsid w:val="006430A1"/>
    <w:rsid w:val="0065742C"/>
    <w:rsid w:val="00667A23"/>
    <w:rsid w:val="0068087B"/>
    <w:rsid w:val="006816CF"/>
    <w:rsid w:val="006A3208"/>
    <w:rsid w:val="006B2C6D"/>
    <w:rsid w:val="006B6404"/>
    <w:rsid w:val="006C3F76"/>
    <w:rsid w:val="006D7807"/>
    <w:rsid w:val="006D7C64"/>
    <w:rsid w:val="006E1B2A"/>
    <w:rsid w:val="006F6809"/>
    <w:rsid w:val="00752BD8"/>
    <w:rsid w:val="00767A7F"/>
    <w:rsid w:val="007758B0"/>
    <w:rsid w:val="0078628A"/>
    <w:rsid w:val="007C2295"/>
    <w:rsid w:val="007C68A3"/>
    <w:rsid w:val="007D4BAF"/>
    <w:rsid w:val="007D63F9"/>
    <w:rsid w:val="007E2E25"/>
    <w:rsid w:val="007E5616"/>
    <w:rsid w:val="00804AC1"/>
    <w:rsid w:val="00813B76"/>
    <w:rsid w:val="00821C9D"/>
    <w:rsid w:val="008445A4"/>
    <w:rsid w:val="0084532F"/>
    <w:rsid w:val="00851AC6"/>
    <w:rsid w:val="00854723"/>
    <w:rsid w:val="00854A2F"/>
    <w:rsid w:val="00861F10"/>
    <w:rsid w:val="0086284B"/>
    <w:rsid w:val="008833B4"/>
    <w:rsid w:val="00891EFF"/>
    <w:rsid w:val="00895F7A"/>
    <w:rsid w:val="008A2C76"/>
    <w:rsid w:val="008A4C69"/>
    <w:rsid w:val="008B2050"/>
    <w:rsid w:val="008B3721"/>
    <w:rsid w:val="008B6EB5"/>
    <w:rsid w:val="008C56F2"/>
    <w:rsid w:val="008D04BC"/>
    <w:rsid w:val="008E5E2C"/>
    <w:rsid w:val="008F3FE9"/>
    <w:rsid w:val="0090425A"/>
    <w:rsid w:val="009600C6"/>
    <w:rsid w:val="009B1EFB"/>
    <w:rsid w:val="009B24FC"/>
    <w:rsid w:val="009C76CB"/>
    <w:rsid w:val="00A03596"/>
    <w:rsid w:val="00A12112"/>
    <w:rsid w:val="00A12632"/>
    <w:rsid w:val="00A36B4B"/>
    <w:rsid w:val="00A5182A"/>
    <w:rsid w:val="00A74948"/>
    <w:rsid w:val="00A75463"/>
    <w:rsid w:val="00AB1500"/>
    <w:rsid w:val="00AB3CAC"/>
    <w:rsid w:val="00AB6425"/>
    <w:rsid w:val="00AC6D93"/>
    <w:rsid w:val="00AD1763"/>
    <w:rsid w:val="00AD2C54"/>
    <w:rsid w:val="00AD6838"/>
    <w:rsid w:val="00AF619B"/>
    <w:rsid w:val="00B0319A"/>
    <w:rsid w:val="00B31665"/>
    <w:rsid w:val="00B523CA"/>
    <w:rsid w:val="00B53781"/>
    <w:rsid w:val="00B53B56"/>
    <w:rsid w:val="00B92EF3"/>
    <w:rsid w:val="00BA5527"/>
    <w:rsid w:val="00BD50B2"/>
    <w:rsid w:val="00BD64F3"/>
    <w:rsid w:val="00BD7751"/>
    <w:rsid w:val="00BE54EA"/>
    <w:rsid w:val="00BE6BCE"/>
    <w:rsid w:val="00C12005"/>
    <w:rsid w:val="00C16BF0"/>
    <w:rsid w:val="00C27507"/>
    <w:rsid w:val="00C409FD"/>
    <w:rsid w:val="00C907CC"/>
    <w:rsid w:val="00CB1FB4"/>
    <w:rsid w:val="00CE1085"/>
    <w:rsid w:val="00D35BB8"/>
    <w:rsid w:val="00D422A6"/>
    <w:rsid w:val="00D611E0"/>
    <w:rsid w:val="00D6297A"/>
    <w:rsid w:val="00D62E6B"/>
    <w:rsid w:val="00D64161"/>
    <w:rsid w:val="00D66FB7"/>
    <w:rsid w:val="00D70ABC"/>
    <w:rsid w:val="00D90A16"/>
    <w:rsid w:val="00DB1E3A"/>
    <w:rsid w:val="00DC7E1B"/>
    <w:rsid w:val="00E01FBC"/>
    <w:rsid w:val="00E22F8B"/>
    <w:rsid w:val="00E27E3B"/>
    <w:rsid w:val="00E8784F"/>
    <w:rsid w:val="00E9604D"/>
    <w:rsid w:val="00EB08DD"/>
    <w:rsid w:val="00EE3EEB"/>
    <w:rsid w:val="00EE70E6"/>
    <w:rsid w:val="00F44531"/>
    <w:rsid w:val="00F5030B"/>
    <w:rsid w:val="00F55BAA"/>
    <w:rsid w:val="00F574BA"/>
    <w:rsid w:val="00F66797"/>
    <w:rsid w:val="00F6789A"/>
    <w:rsid w:val="00F846E8"/>
    <w:rsid w:val="00F91263"/>
    <w:rsid w:val="00F93202"/>
    <w:rsid w:val="00FA3752"/>
    <w:rsid w:val="00FA3A51"/>
    <w:rsid w:val="00FB68C1"/>
    <w:rsid w:val="00FE6F85"/>
    <w:rsid w:val="00FF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67538CB"/>
  <w15:docId w15:val="{25EDBD49-82E7-4F4F-8220-DADC3E38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4004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A4C6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A4C6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0">
    <w:name w:val="$ CABEÇALHO $"/>
    <w:basedOn w:val="Normal"/>
    <w:qFormat/>
    <w:rsid w:val="00394004"/>
    <w:pPr>
      <w:spacing w:before="240" w:after="120" w:line="360" w:lineRule="auto"/>
      <w:jc w:val="both"/>
    </w:pPr>
    <w:rPr>
      <w:rFonts w:ascii="Arial" w:eastAsia="Times New Roman" w:hAnsi="Arial" w:cs="Arial"/>
      <w:lang w:eastAsia="pt-BR"/>
    </w:rPr>
  </w:style>
  <w:style w:type="paragraph" w:customStyle="1" w:styleId="TTULO">
    <w:name w:val="$ TÍTULO $"/>
    <w:autoRedefine/>
    <w:qFormat/>
    <w:rsid w:val="00394004"/>
    <w:pPr>
      <w:spacing w:before="360" w:after="360" w:line="360" w:lineRule="auto"/>
      <w:jc w:val="both"/>
    </w:pPr>
    <w:rPr>
      <w:rFonts w:ascii="Arial" w:eastAsia="Times New Roman" w:hAnsi="Arial" w:cs="Arial"/>
      <w:b/>
      <w:bCs/>
      <w:lang w:eastAsia="pt-BR"/>
    </w:rPr>
  </w:style>
  <w:style w:type="paragraph" w:customStyle="1" w:styleId="TEXTO">
    <w:name w:val="$ TEXTO $"/>
    <w:basedOn w:val="Normal"/>
    <w:qFormat/>
    <w:rsid w:val="00394004"/>
    <w:pPr>
      <w:spacing w:before="120" w:after="120" w:line="360" w:lineRule="auto"/>
      <w:jc w:val="both"/>
    </w:pPr>
    <w:rPr>
      <w:rFonts w:ascii="Arial" w:eastAsia="Times New Roman" w:hAnsi="Arial" w:cs="Arial"/>
      <w:lang w:eastAsia="pt-BR"/>
    </w:rPr>
  </w:style>
  <w:style w:type="paragraph" w:customStyle="1" w:styleId="SUBTTULO1">
    <w:name w:val="$ SUBTÍTULO 1 $"/>
    <w:autoRedefine/>
    <w:qFormat/>
    <w:rsid w:val="00446751"/>
    <w:pPr>
      <w:spacing w:before="120" w:after="120" w:line="360" w:lineRule="auto"/>
      <w:ind w:left="360" w:hanging="360"/>
      <w:jc w:val="both"/>
    </w:pPr>
    <w:rPr>
      <w:rFonts w:ascii="Arial" w:eastAsia="Times New Roman" w:hAnsi="Arial" w:cs="Arial"/>
      <w:lang w:eastAsia="pt-BR"/>
    </w:rPr>
  </w:style>
  <w:style w:type="paragraph" w:customStyle="1" w:styleId="M-ROMANO">
    <w:name w:val="$ M - ROMANO $"/>
    <w:basedOn w:val="Normal"/>
    <w:qFormat/>
    <w:rsid w:val="00394004"/>
    <w:pPr>
      <w:numPr>
        <w:numId w:val="1"/>
      </w:numPr>
      <w:spacing w:before="80" w:after="80" w:line="360" w:lineRule="auto"/>
      <w:jc w:val="both"/>
    </w:pPr>
    <w:rPr>
      <w:rFonts w:ascii="Arial" w:eastAsia="Times New Roman" w:hAnsi="Arial" w:cs="Arial"/>
      <w:lang w:eastAsia="pt-BR"/>
    </w:rPr>
  </w:style>
  <w:style w:type="character" w:styleId="Hyperlink">
    <w:name w:val="Hyperlink"/>
    <w:rsid w:val="00394004"/>
    <w:rPr>
      <w:color w:val="0000FF"/>
      <w:u w:val="single"/>
    </w:rPr>
  </w:style>
  <w:style w:type="paragraph" w:customStyle="1" w:styleId="M1-ALFABETO">
    <w:name w:val="$ M1 - ALFABETO $"/>
    <w:autoRedefine/>
    <w:qFormat/>
    <w:rsid w:val="00394004"/>
    <w:pPr>
      <w:numPr>
        <w:numId w:val="6"/>
      </w:numPr>
      <w:spacing w:before="80" w:after="80" w:line="360" w:lineRule="auto"/>
      <w:ind w:left="1037" w:hanging="357"/>
      <w:jc w:val="both"/>
    </w:pPr>
    <w:rPr>
      <w:rFonts w:ascii="Arial" w:eastAsia="Times New Roman" w:hAnsi="Arial" w:cs="Arial"/>
      <w:lang w:eastAsia="pt-BR"/>
    </w:rPr>
  </w:style>
  <w:style w:type="paragraph" w:customStyle="1" w:styleId="M-PONTOS">
    <w:name w:val="$ M - PONTOS $"/>
    <w:autoRedefine/>
    <w:qFormat/>
    <w:rsid w:val="00B523CA"/>
    <w:pPr>
      <w:numPr>
        <w:numId w:val="2"/>
      </w:numPr>
      <w:spacing w:before="80" w:after="80" w:line="360" w:lineRule="auto"/>
      <w:ind w:left="1004"/>
      <w:jc w:val="both"/>
    </w:pPr>
    <w:rPr>
      <w:rFonts w:ascii="Arial" w:eastAsia="Times New Roman" w:hAnsi="Arial" w:cs="Arial"/>
      <w:lang w:eastAsia="pt-BR"/>
    </w:rPr>
  </w:style>
  <w:style w:type="table" w:styleId="SombreamentoClaro">
    <w:name w:val="Light Shading"/>
    <w:basedOn w:val="Tabelanormal"/>
    <w:uiPriority w:val="60"/>
    <w:rsid w:val="00394004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EXTO2">
    <w:name w:val="$ TEXTO 2 $"/>
    <w:basedOn w:val="Normal"/>
    <w:rsid w:val="00394004"/>
    <w:pPr>
      <w:spacing w:before="240" w:after="240" w:line="360" w:lineRule="auto"/>
      <w:jc w:val="both"/>
    </w:pPr>
    <w:rPr>
      <w:rFonts w:ascii="Arial" w:eastAsiaTheme="minorHAnsi" w:hAnsi="Arial" w:cs="Arial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21C9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21C9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21C9D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21C9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21C9D"/>
    <w:rPr>
      <w:rFonts w:ascii="Calibri" w:eastAsia="Calibri" w:hAnsi="Calibri" w:cs="Times New Roman"/>
      <w:b/>
      <w:bCs/>
      <w:sz w:val="20"/>
      <w:szCs w:val="2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0274D"/>
    <w:rPr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0D7C05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0D7C05"/>
    <w:rPr>
      <w:rFonts w:ascii="Calibri" w:eastAsia="Calibri" w:hAnsi="Calibri" w:cs="Times New Roman"/>
    </w:rPr>
  </w:style>
  <w:style w:type="character" w:styleId="MenoPendente">
    <w:name w:val="Unresolved Mention"/>
    <w:basedOn w:val="Fontepargpadro"/>
    <w:uiPriority w:val="99"/>
    <w:semiHidden/>
    <w:unhideWhenUsed/>
    <w:rsid w:val="00F44531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2919C5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8B6E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8B6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B6E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ADE9C-A914-4BF8-AB76-52022A11F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207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Caroline Machado Marafiga</cp:lastModifiedBy>
  <cp:revision>32</cp:revision>
  <cp:lastPrinted>2022-01-20T11:58:00Z</cp:lastPrinted>
  <dcterms:created xsi:type="dcterms:W3CDTF">2022-01-06T16:45:00Z</dcterms:created>
  <dcterms:modified xsi:type="dcterms:W3CDTF">2024-06-10T20:04:00Z</dcterms:modified>
</cp:coreProperties>
</file>